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CB6" w:rsidRPr="004505BA" w:rsidRDefault="007575AA" w:rsidP="007575AA">
      <w:pPr>
        <w:pStyle w:val="a8"/>
        <w:jc w:val="center"/>
      </w:pPr>
      <w:bookmarkStart w:id="0" w:name="bookmark0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0033000" cy="7281517"/>
            <wp:effectExtent l="0" t="0" r="6350" b="0"/>
            <wp:docPr id="1" name="Рисунок 1" descr="C:\Users\Ксения\Desktop\рабочие программы учителей\Валентина Валерьевна\Раб.программы русс.,лит.. родн\литра 5-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ения\Desktop\рабочие программы учителей\Валентина Валерьевна\Раб.программы русс.,лит.. родн\литра 5-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0" cy="7281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 w:rsidRPr="004505BA">
        <w:lastRenderedPageBreak/>
        <w:t xml:space="preserve"> </w:t>
      </w:r>
    </w:p>
    <w:p w:rsidR="00476AA7" w:rsidRDefault="00476AA7" w:rsidP="00476AA7">
      <w:pPr>
        <w:pStyle w:val="31"/>
        <w:keepNext/>
        <w:keepLines/>
        <w:shd w:val="clear" w:color="auto" w:fill="auto"/>
        <w:ind w:left="4480"/>
      </w:pPr>
      <w:r>
        <w:t>ПЛАНИРУЕМЫЕ РЕЗУЛЬТАТЫ ИЗУЧЕНИЯ ПРЕДМЕТА</w:t>
      </w:r>
      <w:bookmarkEnd w:id="0"/>
    </w:p>
    <w:p w:rsidR="00476AA7" w:rsidRDefault="00476AA7" w:rsidP="00476AA7">
      <w:pPr>
        <w:pStyle w:val="a4"/>
        <w:shd w:val="clear" w:color="auto" w:fill="auto"/>
        <w:ind w:left="20" w:right="20" w:firstLine="700"/>
      </w:pPr>
      <w:r>
        <w:t>В соответствии с Федеральным государственным образовательным стандартом основного общего образования</w:t>
      </w:r>
      <w:r>
        <w:rPr>
          <w:rStyle w:val="a5"/>
        </w:rPr>
        <w:t xml:space="preserve"> предметными результатами </w:t>
      </w:r>
      <w:r>
        <w:t>изучения предмета «Литература» являются:</w:t>
      </w:r>
    </w:p>
    <w:p w:rsidR="00476AA7" w:rsidRDefault="00476AA7" w:rsidP="00476AA7">
      <w:pPr>
        <w:pStyle w:val="a4"/>
        <w:numPr>
          <w:ilvl w:val="0"/>
          <w:numId w:val="1"/>
        </w:numPr>
        <w:shd w:val="clear" w:color="auto" w:fill="auto"/>
        <w:tabs>
          <w:tab w:val="left" w:pos="289"/>
        </w:tabs>
        <w:spacing w:after="155"/>
        <w:ind w:left="20" w:right="20" w:firstLine="0"/>
      </w:pPr>
      <w:r>
        <w:t>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476AA7" w:rsidRDefault="00476AA7" w:rsidP="00476AA7">
      <w:pPr>
        <w:pStyle w:val="a4"/>
        <w:numPr>
          <w:ilvl w:val="0"/>
          <w:numId w:val="1"/>
        </w:numPr>
        <w:shd w:val="clear" w:color="auto" w:fill="auto"/>
        <w:tabs>
          <w:tab w:val="left" w:pos="274"/>
        </w:tabs>
        <w:spacing w:after="147" w:line="230" w:lineRule="exact"/>
        <w:ind w:left="20" w:firstLine="0"/>
      </w:pPr>
      <w:r>
        <w:t>понимание литературы как одной из основных национально-культурных ценностей народа, как особого способа познания жизни;</w:t>
      </w:r>
    </w:p>
    <w:p w:rsidR="00476AA7" w:rsidRDefault="00476AA7" w:rsidP="00476AA7">
      <w:pPr>
        <w:pStyle w:val="a4"/>
        <w:numPr>
          <w:ilvl w:val="0"/>
          <w:numId w:val="1"/>
        </w:numPr>
        <w:shd w:val="clear" w:color="auto" w:fill="auto"/>
        <w:tabs>
          <w:tab w:val="left" w:pos="375"/>
        </w:tabs>
        <w:spacing w:after="120" w:line="269" w:lineRule="exact"/>
        <w:ind w:left="20" w:right="20" w:firstLine="0"/>
      </w:pPr>
      <w:r>
        <w:t>обеспечение культурной самоидентификации, осознание коммуникативно-эстетических возможностей русского языка на основе изучения выдающихся произведений российской и мировой культуры;</w:t>
      </w:r>
    </w:p>
    <w:p w:rsidR="00476AA7" w:rsidRDefault="00476AA7" w:rsidP="00476AA7">
      <w:pPr>
        <w:pStyle w:val="a4"/>
        <w:numPr>
          <w:ilvl w:val="0"/>
          <w:numId w:val="1"/>
        </w:numPr>
        <w:shd w:val="clear" w:color="auto" w:fill="auto"/>
        <w:tabs>
          <w:tab w:val="left" w:pos="318"/>
        </w:tabs>
        <w:spacing w:after="151" w:line="269" w:lineRule="exact"/>
        <w:ind w:left="20" w:right="20" w:firstLine="0"/>
      </w:pPr>
      <w:r>
        <w:t>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476AA7" w:rsidRDefault="00476AA7" w:rsidP="00476AA7">
      <w:pPr>
        <w:pStyle w:val="a4"/>
        <w:numPr>
          <w:ilvl w:val="0"/>
          <w:numId w:val="1"/>
        </w:numPr>
        <w:shd w:val="clear" w:color="auto" w:fill="auto"/>
        <w:tabs>
          <w:tab w:val="left" w:pos="260"/>
        </w:tabs>
        <w:spacing w:after="148" w:line="230" w:lineRule="exact"/>
        <w:ind w:left="20" w:firstLine="0"/>
      </w:pPr>
      <w:r>
        <w:t>развитие способности понимать литературные художественные произведения, отражающие разные этнокультурные традиции;</w:t>
      </w:r>
    </w:p>
    <w:p w:rsidR="00476AA7" w:rsidRDefault="00476AA7" w:rsidP="00476AA7">
      <w:pPr>
        <w:pStyle w:val="a4"/>
        <w:numPr>
          <w:ilvl w:val="0"/>
          <w:numId w:val="1"/>
        </w:numPr>
        <w:shd w:val="clear" w:color="auto" w:fill="auto"/>
        <w:tabs>
          <w:tab w:val="left" w:pos="428"/>
        </w:tabs>
        <w:ind w:left="20" w:right="20" w:firstLine="0"/>
      </w:pPr>
      <w:r>
        <w:t>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:rsidR="00476AA7" w:rsidRDefault="00476AA7" w:rsidP="00476AA7">
      <w:pPr>
        <w:pStyle w:val="a4"/>
        <w:shd w:val="clear" w:color="auto" w:fill="auto"/>
        <w:ind w:left="20" w:right="20" w:firstLine="700"/>
      </w:pPr>
      <w:r>
        <w:t>Конкретизируя эти общие результаты, обозначим наиболее важные</w:t>
      </w:r>
      <w:r>
        <w:rPr>
          <w:rStyle w:val="a5"/>
        </w:rPr>
        <w:t xml:space="preserve"> предметные умения,</w:t>
      </w:r>
      <w:r>
        <w:t xml:space="preserve"> формируемые у обучающихся в результате освоения программы по литературе основной школы (в скобках указаны классы, когда эти умения стоит активно формировать; в этих классах можно уже проводить контроль сформированности этих умений):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1008"/>
        </w:tabs>
        <w:spacing w:after="31" w:line="230" w:lineRule="exact"/>
        <w:ind w:left="20" w:firstLine="700"/>
      </w:pPr>
      <w:r>
        <w:t>определять тему и основную мысль произведения (5-6 кл.);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1014"/>
        </w:tabs>
        <w:spacing w:line="264" w:lineRule="exact"/>
        <w:ind w:left="20" w:right="20" w:firstLine="700"/>
      </w:pPr>
      <w:r>
        <w:t>владеть различными видами пересказа (5-6 кл.), пересказывать сюжет; выявлять особенности композиции, основной конфликт, вычленять фабулу (6-7 кл.);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998"/>
        </w:tabs>
        <w:spacing w:after="35" w:line="230" w:lineRule="exact"/>
        <w:ind w:left="20" w:firstLine="700"/>
      </w:pPr>
      <w:r>
        <w:t>характеризовать героев-персонажей, давать их сравнительные характеристики (5-6 кл.); оценивать систему персонажей (6-7 кл.);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1018"/>
        </w:tabs>
        <w:spacing w:line="259" w:lineRule="exact"/>
        <w:ind w:left="20" w:right="20" w:firstLine="700"/>
      </w:pPr>
      <w:r>
        <w:t>находить основные изобразительно-выразительные средства, характерные для творческой манеры писателя, определять их художественные функции (5-7 кл.); выявлять особенности языка и стиля писателя (7-9 кл.);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1008"/>
        </w:tabs>
        <w:spacing w:after="58" w:line="230" w:lineRule="exact"/>
        <w:ind w:left="20" w:firstLine="700"/>
      </w:pPr>
      <w:r>
        <w:t>определять родо-жанровую специфику художественного произведения (5-9 кл.);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1008"/>
        </w:tabs>
        <w:spacing w:after="35" w:line="230" w:lineRule="exact"/>
        <w:ind w:left="20" w:firstLine="700"/>
      </w:pPr>
      <w:r>
        <w:t>объяснять свое понимание нравственно-философской, социально-исторической и эстетической проблематики произведений (7-9 кл.);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1023"/>
        </w:tabs>
        <w:spacing w:line="259" w:lineRule="exact"/>
        <w:ind w:left="20" w:right="20" w:firstLine="700"/>
      </w:pPr>
      <w:r>
        <w:t>выделять в произведениях элементы художественной формы и обнаруживать связи между ними (5-7 кл.), постепенно переходя к анализу текста; анализировать литературные произведения разных жанров (8-9 кл.);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1014"/>
        </w:tabs>
        <w:spacing w:line="264" w:lineRule="exact"/>
        <w:ind w:left="20" w:right="20" w:firstLine="700"/>
      </w:pPr>
      <w:r>
        <w:t>выявлять и осмыслять формы авторской оценки героев, событий, характер авторских взаимоотношений с «читателем» как адресатом произведения (в каждом классе - на своем уровне);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1014"/>
        </w:tabs>
        <w:ind w:left="20" w:right="20" w:firstLine="700"/>
      </w:pPr>
      <w:r>
        <w:t>пользоваться основными теоретико-литературными терминами и понятиями (в каждом классе - умение пользоваться терминами, изученными в этом и предыдущих классах) как инструментом анализа и интерпретации художественного текста;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1008"/>
        </w:tabs>
        <w:ind w:left="20" w:firstLine="700"/>
      </w:pPr>
      <w:r>
        <w:t>представлять развернутый устный или письменный ответ на поставленные вопросы (в каждом классе - на своем уровне); вести учебные</w:t>
      </w:r>
    </w:p>
    <w:p w:rsidR="00476AA7" w:rsidRDefault="00476AA7" w:rsidP="00476AA7">
      <w:pPr>
        <w:pStyle w:val="a4"/>
        <w:shd w:val="clear" w:color="auto" w:fill="auto"/>
        <w:spacing w:after="40" w:line="230" w:lineRule="exact"/>
        <w:ind w:left="20" w:firstLine="0"/>
        <w:jc w:val="left"/>
      </w:pPr>
      <w:r>
        <w:t>дискуссии (7-9 кл.);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1446"/>
        </w:tabs>
        <w:spacing w:line="259" w:lineRule="exact"/>
        <w:ind w:left="20" w:right="20" w:firstLine="720"/>
      </w:pPr>
      <w:r>
        <w:lastRenderedPageBreak/>
        <w:t>собирать материал и обрабатывать информацию, необходимую для составления плана, тезисного плана, конспекта, доклада, написания аннотации, сочинения, эссе, литературно-творческой работы, создания проекта на заранее объявленную или самостоятельно/под руководством учителя выбранную литературную или публицистическую тему, для организации дискуссии (в каждом классе - на своем уровне);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1028"/>
        </w:tabs>
        <w:spacing w:line="278" w:lineRule="exact"/>
        <w:ind w:left="20" w:firstLine="720"/>
      </w:pPr>
      <w:r>
        <w:t>выражать личное отношение к художественному произведению, аргументировать свою точку зрения (в каждом классе - на своем уровне);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1446"/>
        </w:tabs>
        <w:spacing w:line="278" w:lineRule="exact"/>
        <w:ind w:left="20" w:firstLine="720"/>
      </w:pPr>
      <w:r>
        <w:t>выразительно читать с листа и наизусть произведения/фрагменты</w:t>
      </w:r>
    </w:p>
    <w:p w:rsidR="00476AA7" w:rsidRDefault="00476AA7" w:rsidP="00476AA7">
      <w:pPr>
        <w:pStyle w:val="a4"/>
        <w:shd w:val="clear" w:color="auto" w:fill="auto"/>
        <w:spacing w:line="278" w:lineRule="exact"/>
        <w:ind w:left="20" w:firstLine="0"/>
        <w:jc w:val="left"/>
      </w:pPr>
      <w:r>
        <w:t>произведений художественной литературы, передавая личное отношение к произведению (5 -9 класс);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1018"/>
        </w:tabs>
        <w:spacing w:line="269" w:lineRule="exact"/>
        <w:ind w:left="20" w:right="20" w:firstLine="720"/>
      </w:pPr>
      <w:r>
        <w:t>ориентироваться в информационном образовательном пространстве: работать с энциклопедиями, словарями, справочниками, специальной литературой (5-9 кл.); пользоваться каталогами библиотек, библиографическими указателями, системой поиска в Интернете (5-9 кл.) (в каждом классе - на своем уровне).</w:t>
      </w:r>
    </w:p>
    <w:p w:rsidR="00476AA7" w:rsidRDefault="00476AA7" w:rsidP="00476AA7">
      <w:pPr>
        <w:pStyle w:val="a4"/>
        <w:shd w:val="clear" w:color="auto" w:fill="auto"/>
        <w:spacing w:line="269" w:lineRule="exact"/>
        <w:ind w:left="20" w:right="20" w:firstLine="720"/>
      </w:pPr>
      <w:r>
        <w:t>При планировании</w:t>
      </w:r>
      <w:r>
        <w:rPr>
          <w:rStyle w:val="44"/>
        </w:rPr>
        <w:t xml:space="preserve"> предметных</w:t>
      </w:r>
      <w:r>
        <w:t xml:space="preserve"> результатов освоения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 и не заканчивается в школе.</w:t>
      </w:r>
    </w:p>
    <w:p w:rsidR="00476AA7" w:rsidRDefault="00476AA7" w:rsidP="00476AA7">
      <w:pPr>
        <w:pStyle w:val="22"/>
        <w:shd w:val="clear" w:color="auto" w:fill="auto"/>
        <w:spacing w:after="113"/>
        <w:ind w:left="320" w:right="1140" w:firstLine="700"/>
      </w:pPr>
      <w:r>
        <w:t>При оценке предметных результатов обучения литературе следует учитывать несколько</w:t>
      </w:r>
      <w:r>
        <w:rPr>
          <w:rStyle w:val="23"/>
          <w:i/>
          <w:iCs/>
        </w:rPr>
        <w:t xml:space="preserve"> основных уровней сформированности читательской культуры.</w:t>
      </w:r>
    </w:p>
    <w:p w:rsidR="00476AA7" w:rsidRDefault="00476AA7" w:rsidP="00476AA7">
      <w:pPr>
        <w:pStyle w:val="a4"/>
        <w:numPr>
          <w:ilvl w:val="1"/>
          <w:numId w:val="2"/>
        </w:numPr>
        <w:shd w:val="clear" w:color="auto" w:fill="auto"/>
        <w:tabs>
          <w:tab w:val="left" w:pos="937"/>
        </w:tabs>
        <w:spacing w:line="278" w:lineRule="exact"/>
        <w:ind w:left="20" w:right="20" w:firstLine="720"/>
      </w:pPr>
      <w:r>
        <w:rPr>
          <w:rStyle w:val="44"/>
        </w:rPr>
        <w:t>уровень</w:t>
      </w:r>
      <w:r>
        <w:t xml:space="preserve"> определяется наивно-реалистическим восприятием литературно-художественного произведения как истории из реальной жизни (сферы так называемой «первичной действительности»). Понимание текста на этом уровне осуществляется на основе буквальной «распаковки» смыслов; к художественному миру произведения читатель подходит с житейских позиций. Такое эмоциональное непосредственное восприятие, создает основу для формирования осмысленного и глубокого чтения, но с точки зрения эстетической еще не является достаточным. Оно </w:t>
      </w:r>
      <w:r>
        <w:rPr>
          <w:rStyle w:val="a6"/>
        </w:rPr>
        <w:t>характеризуется способностями читателя воспроизводить содержание литературного произведения, отвечая на тестовые вопросы</w:t>
      </w:r>
      <w:r>
        <w:t xml:space="preserve"> (устно, письменно) типа «Что? Кто? Где? Когда? Какой?», кратко выражать/определять свое эмоциональное отношение к событиям и героям - качества последних только называются/перечисляются; способность к обобщениям проявляется слабо.</w:t>
      </w:r>
    </w:p>
    <w:p w:rsidR="00476AA7" w:rsidRDefault="00476AA7" w:rsidP="00476AA7">
      <w:pPr>
        <w:pStyle w:val="a4"/>
        <w:shd w:val="clear" w:color="auto" w:fill="auto"/>
        <w:spacing w:line="278" w:lineRule="exact"/>
        <w:ind w:left="20" w:right="20" w:firstLine="720"/>
        <w:jc w:val="left"/>
      </w:pPr>
      <w:r>
        <w:t>К основным</w:t>
      </w:r>
      <w:r>
        <w:rPr>
          <w:rStyle w:val="44"/>
        </w:rPr>
        <w:t xml:space="preserve"> видам деятельности,</w:t>
      </w:r>
      <w:r>
        <w:t xml:space="preserve"> позволяющим диагностировать возможности читателей I уровня, относятся акцентно-смысловое чтение; воспроизведение элементов содержания произведения в устной и письменной форме (изложение, действие по действия по заданному алгоритму с инструкцией); формулировка вопросов; составление системы вопросов и ответы на них (устные, письменные). Условно им соответствуют следующие типы диагностических </w:t>
      </w:r>
      <w:r>
        <w:rPr>
          <w:rStyle w:val="44"/>
        </w:rPr>
        <w:t>заданий:</w:t>
      </w:r>
      <w:r>
        <w:t xml:space="preserve"> • выразительно прочтите следующий фрагмент; • определите, какие события в произведении являются центральными;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908"/>
        </w:tabs>
        <w:spacing w:line="278" w:lineRule="exact"/>
        <w:ind w:left="20" w:firstLine="720"/>
      </w:pPr>
      <w:r>
        <w:t>определите, где и когда происходят описываемые события;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937"/>
        </w:tabs>
        <w:spacing w:line="293" w:lineRule="exact"/>
        <w:ind w:left="740" w:right="5100" w:firstLine="0"/>
      </w:pPr>
      <w:r>
        <w:t>опишите, каким вам представляется герой произведения, прокомментируйте слова героя; • выделите в тексте наиболее непонятные (загадочные, удивительные и т. п.) для вас места; • ответьте на поставленный учителем/автором учебника вопрос; • определите, выделите, найдите, перечислите признаки, черты, повторяющиеся детали и т. п.</w:t>
      </w:r>
    </w:p>
    <w:p w:rsidR="00476AA7" w:rsidRDefault="00476AA7" w:rsidP="00476AA7">
      <w:pPr>
        <w:pStyle w:val="a4"/>
        <w:numPr>
          <w:ilvl w:val="0"/>
          <w:numId w:val="3"/>
        </w:numPr>
        <w:shd w:val="clear" w:color="auto" w:fill="auto"/>
        <w:tabs>
          <w:tab w:val="left" w:pos="1052"/>
        </w:tabs>
        <w:ind w:left="20" w:right="20" w:firstLine="720"/>
      </w:pPr>
      <w:r>
        <w:rPr>
          <w:rStyle w:val="44"/>
        </w:rPr>
        <w:t>уровень</w:t>
      </w:r>
      <w:r>
        <w:t xml:space="preserve"> сформированности читательской культуры характеризуется тем, что обучающийся понимает обусловленность особенностей художественного произведения авторской волей, однако умение находить способы проявления авторской позиции у него пока отсутствуют</w:t>
      </w:r>
    </w:p>
    <w:p w:rsidR="00476AA7" w:rsidRDefault="00476AA7" w:rsidP="00476AA7">
      <w:pPr>
        <w:pStyle w:val="a4"/>
        <w:shd w:val="clear" w:color="auto" w:fill="auto"/>
        <w:ind w:left="20" w:right="20" w:firstLine="720"/>
      </w:pPr>
      <w:r>
        <w:t>У читателей этого уровня формируется стремление размышлять над прочитанным, появляется умение выделять в произведении значимые в смысловом и эстетическом плане отдельные элементы художественного произведения, а также возникает стремление находить и объяснять связи между ними. Читатель этого уровня пытается аргументированно отвечать на вопрос «Как устроен текст?»,умеет</w:t>
      </w:r>
      <w:r>
        <w:rPr>
          <w:rStyle w:val="21"/>
        </w:rPr>
        <w:t xml:space="preserve"> выделять крупные единицы произведения, пытается определять связи между ними для доказательства верности понимания темы, проблемы и идеи художественного текста.</w:t>
      </w:r>
    </w:p>
    <w:p w:rsidR="00476AA7" w:rsidRDefault="00476AA7" w:rsidP="00476AA7">
      <w:pPr>
        <w:pStyle w:val="a4"/>
        <w:shd w:val="clear" w:color="auto" w:fill="auto"/>
        <w:ind w:left="20" w:right="40" w:firstLine="740"/>
      </w:pPr>
      <w:r>
        <w:t>К основным</w:t>
      </w:r>
      <w:r>
        <w:rPr>
          <w:rStyle w:val="43"/>
        </w:rPr>
        <w:t xml:space="preserve"> видам деятельности,</w:t>
      </w:r>
      <w:r>
        <w:t xml:space="preserve"> позволяющим диагностировать возможности читателей, достигших </w:t>
      </w:r>
      <w:r>
        <w:rPr>
          <w:lang w:val="en-US"/>
        </w:rPr>
        <w:t>II</w:t>
      </w:r>
      <w:r w:rsidRPr="00476AA7">
        <w:t xml:space="preserve"> </w:t>
      </w:r>
      <w:r>
        <w:t xml:space="preserve">уровня, можно отнести устное и письменное выполнение аналитических процедур с использованием теоретических понятий (нахождение элементов текста; наблюдение, описание, сопоставление и </w:t>
      </w:r>
      <w:r>
        <w:lastRenderedPageBreak/>
        <w:t>сравнение выделенных единиц; объяснение функций каждого из элементов; установление связи между ними; создание комментария на основе сплошного и хронологически последовательного анализа -</w:t>
      </w:r>
      <w:r>
        <w:rPr>
          <w:rStyle w:val="210"/>
        </w:rPr>
        <w:t xml:space="preserve"> пофразового</w:t>
      </w:r>
      <w:r>
        <w:t xml:space="preserve"> (при анализе стихотворений и небольших прозаических произведений - рассказов, новелл) или</w:t>
      </w:r>
      <w:r>
        <w:rPr>
          <w:rStyle w:val="210"/>
        </w:rPr>
        <w:t xml:space="preserve"> поэпизодного;</w:t>
      </w:r>
      <w:r>
        <w:t xml:space="preserve"> проведение целостного и межтекстового анализа).</w:t>
      </w:r>
    </w:p>
    <w:p w:rsidR="00476AA7" w:rsidRDefault="00476AA7" w:rsidP="00476AA7">
      <w:pPr>
        <w:pStyle w:val="a4"/>
        <w:shd w:val="clear" w:color="auto" w:fill="auto"/>
        <w:ind w:left="20" w:firstLine="740"/>
      </w:pPr>
      <w:r>
        <w:t>Условно им соответствуют следующие типы диагностических</w:t>
      </w:r>
      <w:r>
        <w:rPr>
          <w:rStyle w:val="43"/>
        </w:rPr>
        <w:t xml:space="preserve"> заданий: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1048"/>
        </w:tabs>
        <w:spacing w:line="230" w:lineRule="exact"/>
        <w:ind w:left="20" w:firstLine="740"/>
      </w:pPr>
      <w:r>
        <w:t>выделите, определите, найдите, перечислите признаки, черты, повторяющиеся детали и т. п.;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1048"/>
        </w:tabs>
        <w:spacing w:line="230" w:lineRule="exact"/>
        <w:ind w:left="20" w:firstLine="740"/>
      </w:pPr>
      <w:r>
        <w:t>покажите, какие особенности художественного текста проявляют позицию его автора;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1460"/>
        </w:tabs>
        <w:spacing w:line="259" w:lineRule="exact"/>
        <w:ind w:left="20" w:right="40" w:firstLine="740"/>
      </w:pPr>
      <w:r>
        <w:t>покажите, как в художественном мире произведения проявляются черты реального мира (как внешней для человека реальности, так и внутреннего мира человека);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1048"/>
        </w:tabs>
        <w:spacing w:line="293" w:lineRule="exact"/>
        <w:ind w:left="20" w:firstLine="740"/>
      </w:pPr>
      <w:r>
        <w:t>проанализируйте фрагменты, эпизоды текста (по предложенному алгоритму и без него);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1048"/>
        </w:tabs>
        <w:spacing w:line="293" w:lineRule="exact"/>
        <w:ind w:left="20" w:firstLine="740"/>
      </w:pPr>
      <w:r>
        <w:t>сопоставьте, сравните, найдите сходства и различия (как в одном тексте, так и между разными произведениями);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1048"/>
        </w:tabs>
        <w:spacing w:line="293" w:lineRule="exact"/>
        <w:ind w:left="20" w:firstLine="740"/>
      </w:pPr>
      <w:r>
        <w:t>определите жанр произведения, охарактеризуйте его особенности;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1043"/>
        </w:tabs>
        <w:spacing w:line="293" w:lineRule="exact"/>
        <w:ind w:left="20" w:firstLine="740"/>
      </w:pPr>
      <w:r>
        <w:t>дайте свое рабочее определение следующему теоретико-литературному понятию.</w:t>
      </w:r>
    </w:p>
    <w:p w:rsidR="00476AA7" w:rsidRDefault="00476AA7" w:rsidP="00476AA7">
      <w:pPr>
        <w:pStyle w:val="a4"/>
        <w:shd w:val="clear" w:color="auto" w:fill="auto"/>
        <w:spacing w:after="64"/>
        <w:ind w:left="300" w:right="40" w:firstLine="700"/>
        <w:jc w:val="left"/>
      </w:pPr>
      <w:r>
        <w:t>Понимание текста на этом уровне читательской культуры осуществляется поверхностно; ученик знает формулировки теоретических понятий и может пользоваться ими при анализе произведения (например, может находить в тексте тропы, элементы композиции, признаки жанра), но не умеет пока делать «мостик» от этой информации к тематике, проблематике и авторской позиции.</w:t>
      </w:r>
    </w:p>
    <w:p w:rsidR="00476AA7" w:rsidRDefault="00476AA7" w:rsidP="00476AA7">
      <w:pPr>
        <w:pStyle w:val="a4"/>
        <w:shd w:val="clear" w:color="auto" w:fill="auto"/>
        <w:spacing w:line="269" w:lineRule="exact"/>
        <w:ind w:left="20" w:right="40" w:firstLine="740"/>
      </w:pPr>
      <w:r>
        <w:rPr>
          <w:rStyle w:val="43"/>
        </w:rPr>
        <w:t>III уровень</w:t>
      </w:r>
      <w:r>
        <w:t xml:space="preserve"> определяется умением воспринимать произведение как художественное целое, концептуально осмыслять его в этой целостности, видеть воплощенный в нем авторский замысел. Читатель, достигший этого уровня, сумеет интерпретировать художественный смысл произведения, то есть отвечать на вопросы: «Почему (с какой целью?) произведение построено так, а не иначе? Какой художественный эффект дало именно такое построение, какой вывод на основе именно такого построения мы можем сделать о тематике, проблематике и авторской позиции в данном конкретном произведении?».</w:t>
      </w:r>
    </w:p>
    <w:p w:rsidR="00476AA7" w:rsidRDefault="00476AA7" w:rsidP="00476AA7">
      <w:pPr>
        <w:pStyle w:val="a4"/>
        <w:shd w:val="clear" w:color="auto" w:fill="auto"/>
        <w:ind w:left="20" w:right="40" w:firstLine="740"/>
      </w:pPr>
      <w:r>
        <w:t>К основным</w:t>
      </w:r>
      <w:r>
        <w:rPr>
          <w:rStyle w:val="43"/>
        </w:rPr>
        <w:t xml:space="preserve"> видам деятельности,</w:t>
      </w:r>
      <w:r>
        <w:t xml:space="preserve"> позволяющим диагностировать возможности читателей, достигших </w:t>
      </w:r>
      <w:r>
        <w:rPr>
          <w:lang w:val="en-US"/>
        </w:rPr>
        <w:t>III</w:t>
      </w:r>
      <w:r w:rsidRPr="00476AA7">
        <w:t xml:space="preserve"> </w:t>
      </w:r>
      <w:r>
        <w:t>уровня, можно отнести устное или письменное истолкование художественных функций особенностей поэтики произведения, рассматриваемого в его целостности, а также истолкование смысла произведения как художественного целого; создание эссе, научно-исследовательских заметок (статьи), доклада на конференцию, рецензии, сценария и т.п.</w:t>
      </w:r>
    </w:p>
    <w:p w:rsidR="00476AA7" w:rsidRDefault="00476AA7" w:rsidP="00476AA7">
      <w:pPr>
        <w:pStyle w:val="a4"/>
        <w:shd w:val="clear" w:color="auto" w:fill="auto"/>
        <w:ind w:left="20" w:firstLine="740"/>
      </w:pPr>
      <w:r>
        <w:t>Условно им соответствуют следующие типы диагностических</w:t>
      </w:r>
      <w:r>
        <w:rPr>
          <w:rStyle w:val="43"/>
        </w:rPr>
        <w:t xml:space="preserve"> заданий: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938"/>
        </w:tabs>
        <w:spacing w:line="298" w:lineRule="exact"/>
        <w:ind w:left="20" w:firstLine="740"/>
      </w:pPr>
      <w:r>
        <w:t>выделите, определите, найдите, перечислите признаки, черты, повторяющиеся детали и т. п.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966"/>
        </w:tabs>
        <w:spacing w:line="298" w:lineRule="exact"/>
        <w:ind w:left="20" w:firstLine="740"/>
      </w:pPr>
      <w:r>
        <w:t>определите художественную функцию той или иной детали, приема и т. п.; • определите</w:t>
      </w:r>
    </w:p>
    <w:p w:rsidR="00476AA7" w:rsidRDefault="00476AA7" w:rsidP="00476AA7">
      <w:pPr>
        <w:pStyle w:val="a4"/>
        <w:shd w:val="clear" w:color="auto" w:fill="auto"/>
        <w:spacing w:line="298" w:lineRule="exact"/>
        <w:ind w:left="20" w:firstLine="740"/>
      </w:pPr>
      <w:r>
        <w:t>позицию автора и способы ее выражения; • проинтерпретируйте выбранный фрагмент</w:t>
      </w:r>
    </w:p>
    <w:p w:rsidR="00476AA7" w:rsidRDefault="00476AA7" w:rsidP="00476AA7">
      <w:pPr>
        <w:pStyle w:val="a4"/>
        <w:shd w:val="clear" w:color="auto" w:fill="auto"/>
        <w:spacing w:line="293" w:lineRule="exact"/>
        <w:ind w:left="20" w:firstLine="740"/>
      </w:pPr>
      <w:r>
        <w:t>произведения;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928"/>
        </w:tabs>
        <w:spacing w:line="293" w:lineRule="exact"/>
        <w:ind w:left="20" w:firstLine="740"/>
      </w:pPr>
      <w:r>
        <w:t>объясните (устно, письменно) смысл названия произведения;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938"/>
        </w:tabs>
        <w:spacing w:line="293" w:lineRule="exact"/>
        <w:ind w:left="20" w:firstLine="740"/>
      </w:pPr>
      <w:r>
        <w:t>озаглавьте предложенный текст (в случае если у литературного произведения нет заглавия);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933"/>
        </w:tabs>
        <w:spacing w:line="293" w:lineRule="exact"/>
        <w:ind w:left="20" w:firstLine="740"/>
      </w:pPr>
      <w:r>
        <w:t>напишите сочинение-интерпретацию;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1033"/>
        </w:tabs>
        <w:spacing w:after="48" w:line="230" w:lineRule="exact"/>
        <w:ind w:left="20" w:firstLine="720"/>
      </w:pPr>
      <w:r>
        <w:t>напишите рецензию на произведение, не изучавшееся на уроках литературы..</w:t>
      </w:r>
    </w:p>
    <w:p w:rsidR="00476AA7" w:rsidRDefault="00476AA7" w:rsidP="00476AA7">
      <w:pPr>
        <w:pStyle w:val="a4"/>
        <w:shd w:val="clear" w:color="auto" w:fill="auto"/>
        <w:spacing w:after="58" w:line="230" w:lineRule="exact"/>
        <w:ind w:left="320" w:firstLine="700"/>
      </w:pPr>
      <w:r>
        <w:t>Понимание текста на этом уровне читательской культуры осуществляется на основе «распаковки» смыслов художественного текста как</w:t>
      </w:r>
    </w:p>
    <w:p w:rsidR="00476AA7" w:rsidRDefault="00476AA7" w:rsidP="00476AA7">
      <w:pPr>
        <w:pStyle w:val="a4"/>
        <w:shd w:val="clear" w:color="auto" w:fill="auto"/>
        <w:spacing w:after="13" w:line="230" w:lineRule="exact"/>
        <w:ind w:left="320" w:firstLine="0"/>
        <w:jc w:val="left"/>
      </w:pPr>
      <w:r>
        <w:t>дважды «закодированного» (естественным языком и специфическими художественными средствами ).</w:t>
      </w:r>
    </w:p>
    <w:p w:rsidR="00476AA7" w:rsidRDefault="00476AA7" w:rsidP="00476AA7">
      <w:pPr>
        <w:pStyle w:val="a4"/>
        <w:shd w:val="clear" w:color="auto" w:fill="auto"/>
        <w:ind w:left="20" w:right="40" w:firstLine="720"/>
      </w:pPr>
      <w:r>
        <w:t>Разумеется, ни один из перечисленных уровней читательской культуры не реализуется в чистом виде, тем не менее, условно можно считать, что читательское развитие школьников, обучающихся в</w:t>
      </w:r>
      <w:r>
        <w:rPr>
          <w:rStyle w:val="42"/>
        </w:rPr>
        <w:t xml:space="preserve"> 5-6 классах,</w:t>
      </w:r>
      <w:r>
        <w:t xml:space="preserve"> соответствует</w:t>
      </w:r>
      <w:r>
        <w:rPr>
          <w:rStyle w:val="42"/>
        </w:rPr>
        <w:t xml:space="preserve"> первому уровню;</w:t>
      </w:r>
      <w:r>
        <w:t xml:space="preserve"> в процессе литературного образования учеников</w:t>
      </w:r>
      <w:r>
        <w:rPr>
          <w:rStyle w:val="42"/>
        </w:rPr>
        <w:t xml:space="preserve"> 7-8 классов</w:t>
      </w:r>
      <w:r>
        <w:t xml:space="preserve"> формируется</w:t>
      </w:r>
      <w:r>
        <w:rPr>
          <w:rStyle w:val="42"/>
        </w:rPr>
        <w:t xml:space="preserve"> второй</w:t>
      </w:r>
      <w:r>
        <w:t xml:space="preserve"> ее</w:t>
      </w:r>
      <w:r>
        <w:rPr>
          <w:rStyle w:val="42"/>
        </w:rPr>
        <w:t xml:space="preserve"> уровень;</w:t>
      </w:r>
      <w:r>
        <w:t xml:space="preserve"> читательская культура учеников</w:t>
      </w:r>
      <w:r>
        <w:rPr>
          <w:rStyle w:val="42"/>
        </w:rPr>
        <w:t xml:space="preserve"> 9 класса</w:t>
      </w:r>
      <w:r>
        <w:t xml:space="preserve"> характеризуется появлением элементов третьего уровня. Это следует иметь в виду при осуществлении в литературном образовании разноуровневого подхода к обучению, а также при проверке качества его результатов.</w:t>
      </w:r>
    </w:p>
    <w:p w:rsidR="00476AA7" w:rsidRDefault="00476AA7" w:rsidP="00476AA7">
      <w:pPr>
        <w:pStyle w:val="a4"/>
        <w:shd w:val="clear" w:color="auto" w:fill="auto"/>
        <w:spacing w:after="120"/>
        <w:ind w:left="320" w:right="40" w:firstLine="700"/>
      </w:pPr>
      <w:r>
        <w:lastRenderedPageBreak/>
        <w:t>Успешное освоение видов учебной деятельности, соответствующей разным уровням читательской культуры,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школы. Определяя степень подготовленности, следует учесть условный характер соотнесения описанных заданий и разных уровней читательской культуры. Показателем достигнутых школьником результатов является не столько характер заданий, сколько</w:t>
      </w:r>
      <w:r>
        <w:rPr>
          <w:rStyle w:val="42"/>
        </w:rPr>
        <w:t xml:space="preserve"> качество</w:t>
      </w:r>
      <w:r>
        <w:t xml:space="preserve"> их выполнения. Учитель может давать одни и те же задания (определите тематику, проблематику и позицию автора и докажите своё мнение) и, в зависимости от того, какие именно доказательства приводит ученик, определяет уровень читательской культуры и выстраивает уроки так, чтобы перевести ученика на более высокий для него уровень (работает в «зоне ближайшего развития»).</w:t>
      </w:r>
    </w:p>
    <w:p w:rsidR="00476AA7" w:rsidRDefault="00476AA7" w:rsidP="00476AA7">
      <w:pPr>
        <w:pStyle w:val="31"/>
        <w:keepNext/>
        <w:keepLines/>
        <w:shd w:val="clear" w:color="auto" w:fill="auto"/>
        <w:ind w:left="20"/>
      </w:pPr>
      <w:bookmarkStart w:id="2" w:name="bookmark1"/>
      <w:r>
        <w:t>Средства и способы достижения результатов.</w:t>
      </w:r>
      <w:bookmarkEnd w:id="2"/>
    </w:p>
    <w:p w:rsidR="00476AA7" w:rsidRDefault="00476AA7" w:rsidP="00476AA7">
      <w:pPr>
        <w:pStyle w:val="a4"/>
        <w:shd w:val="clear" w:color="auto" w:fill="auto"/>
        <w:ind w:left="20" w:firstLine="720"/>
      </w:pPr>
      <w:r>
        <w:t>Формы организации учебной деятельности (урочные и внеурочные): лекция, деловая игра, ролевая игра, семинары, проект, исследование.</w:t>
      </w:r>
    </w:p>
    <w:p w:rsidR="00476AA7" w:rsidRDefault="00476AA7" w:rsidP="00476AA7">
      <w:pPr>
        <w:pStyle w:val="a4"/>
        <w:shd w:val="clear" w:color="auto" w:fill="auto"/>
        <w:ind w:left="20" w:firstLine="720"/>
      </w:pPr>
      <w:r>
        <w:t>Внеучебная деятельность: литературная гостиная, конференции, дискуссионный клуб, экскурсия, НОУ, олимпиады, конкурсы.</w:t>
      </w:r>
    </w:p>
    <w:p w:rsidR="00476AA7" w:rsidRDefault="00476AA7" w:rsidP="00476AA7">
      <w:pPr>
        <w:pStyle w:val="31"/>
        <w:keepNext/>
        <w:keepLines/>
        <w:shd w:val="clear" w:color="auto" w:fill="auto"/>
        <w:ind w:left="20" w:firstLine="720"/>
        <w:jc w:val="both"/>
      </w:pPr>
      <w:bookmarkStart w:id="3" w:name="bookmark2"/>
      <w:r>
        <w:t>Устное народное творчество</w:t>
      </w:r>
      <w:bookmarkEnd w:id="3"/>
    </w:p>
    <w:p w:rsidR="00476AA7" w:rsidRDefault="00476AA7" w:rsidP="00476AA7">
      <w:pPr>
        <w:pStyle w:val="31"/>
        <w:keepNext/>
        <w:keepLines/>
        <w:shd w:val="clear" w:color="auto" w:fill="auto"/>
        <w:ind w:left="20" w:firstLine="720"/>
        <w:jc w:val="both"/>
      </w:pPr>
      <w:bookmarkStart w:id="4" w:name="bookmark3"/>
      <w:r>
        <w:t>Выпускник научится:</w:t>
      </w:r>
      <w:bookmarkEnd w:id="4"/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894"/>
        </w:tabs>
        <w:ind w:left="20" w:right="40" w:firstLine="720"/>
      </w:pPr>
      <w:r>
        <w:t>осознанно воспринимать и понимать фольклорный текст; различать фольклорные и литературные произведения, обращаться к пословицам, поговоркам, фольклорным образам, традиционным фольклорным приёмам в различных ситуациях речевого общения, сопоставлять фольклорную сказку и её интерпретацию средствами других искусств (иллюстрация, мультипликация, художественный фильм);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999"/>
        </w:tabs>
        <w:ind w:left="20" w:right="40" w:firstLine="720"/>
      </w:pPr>
      <w:r>
        <w:t>выделять нравственную проблематику фольклорных текстов как основу для развития представлений о нравственном идеале своего и русского народов, формирования представлений о русском национальном характере;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956"/>
        </w:tabs>
        <w:ind w:left="20" w:right="40" w:firstLine="720"/>
      </w:pPr>
      <w:r>
        <w:t>видеть черты русского национального характера в героях русских сказок и былин, видеть черты национального характера своего народа в героях народных сказок и былин;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1028"/>
        </w:tabs>
        <w:ind w:left="20" w:right="40" w:firstLine="720"/>
      </w:pPr>
      <w:r>
        <w:t>учитывая жанрово-родовые признаки произведений устного народного творчества, выбирать фольклорные произведения для самостоятельного чтения;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884"/>
        </w:tabs>
        <w:ind w:left="20" w:firstLine="720"/>
      </w:pPr>
      <w:r>
        <w:t>целенаправленно использовать малые фольклорные жанры в своих устных и письменных высказываниях;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884"/>
        </w:tabs>
        <w:ind w:left="20" w:firstLine="720"/>
      </w:pPr>
      <w:r>
        <w:t>определять с помощью пословицы жизненную/вымышленную ситуацию;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884"/>
        </w:tabs>
        <w:ind w:left="20" w:firstLine="720"/>
      </w:pPr>
      <w:r>
        <w:t>выразительно читать сказки и былины, соблюдая соответствующий интонационный рисунок устного рассказывания;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956"/>
        </w:tabs>
        <w:spacing w:after="495"/>
        <w:ind w:left="20" w:right="40" w:firstLine="720"/>
      </w:pPr>
      <w:r>
        <w:t>пересказывать сказки, чётко выделяя сюжетные линии, не пропуская значимых композиционных элементов, используя в своей речи характерные для народных сказок художественные приёмы;</w:t>
      </w:r>
    </w:p>
    <w:p w:rsidR="00476AA7" w:rsidRDefault="00476AA7" w:rsidP="00476AA7">
      <w:pPr>
        <w:pStyle w:val="32"/>
        <w:shd w:val="clear" w:color="auto" w:fill="auto"/>
        <w:spacing w:before="0" w:line="180" w:lineRule="exact"/>
        <w:ind w:left="20"/>
      </w:pPr>
      <w:r>
        <w:rPr>
          <w:vertAlign w:val="superscript"/>
        </w:rPr>
        <w:t>1</w:t>
      </w:r>
      <w:r>
        <w:t>см. Лотман Ю. М. История и типология русской культуры. СПб.: Искусство-СПБ, 2002. С. 16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1028"/>
        </w:tabs>
        <w:ind w:left="20" w:right="60" w:firstLine="740"/>
        <w:jc w:val="left"/>
      </w:pPr>
      <w:r>
        <w:t>выявлять в сказках характерные художественные приёмы и на этой основе определять жанровую разновидность сказки, отличать литературную сказку от фольклорной;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909"/>
        </w:tabs>
        <w:ind w:left="20" w:firstLine="740"/>
      </w:pPr>
      <w:r>
        <w:t>видеть необычное в обычном, устанавливать неочевидные связи между предметами, явлениями, действиями, отгадывая или сочиняя</w:t>
      </w:r>
    </w:p>
    <w:p w:rsidR="00476AA7" w:rsidRDefault="00476AA7" w:rsidP="00476AA7">
      <w:pPr>
        <w:pStyle w:val="a4"/>
        <w:shd w:val="clear" w:color="auto" w:fill="auto"/>
        <w:ind w:left="20" w:firstLine="740"/>
      </w:pPr>
      <w:r>
        <w:t>загадку. Выпускник получит возможность научиться: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951"/>
        </w:tabs>
        <w:ind w:left="20" w:right="60" w:firstLine="740"/>
        <w:jc w:val="left"/>
      </w:pPr>
      <w:r>
        <w:t>сравнивая сказки, принадлежащие разным народам, видеть в них воплощение нравственного идеала конкретного народа (находить общее и различное с идеалом русского и своего народов);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899"/>
        </w:tabs>
        <w:ind w:left="20" w:firstLine="740"/>
      </w:pPr>
      <w:r>
        <w:t>рассказывать о самостоятельно прочитанной сказке, былине, обосновывая свой выбор;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904"/>
        </w:tabs>
        <w:ind w:left="20" w:firstLine="740"/>
      </w:pPr>
      <w:r>
        <w:t>сочинять сказку (в том числе и по пословице), былину и/или придумывать сюжетные линии;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904"/>
        </w:tabs>
        <w:ind w:left="20" w:firstLine="740"/>
      </w:pPr>
      <w:r>
        <w:lastRenderedPageBreak/>
        <w:t>сравнивая произведения героического эпоса разных народов (былину и сагу, былину и сказание), определять черты национального характера;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894"/>
        </w:tabs>
        <w:ind w:left="20" w:right="60" w:firstLine="740"/>
        <w:jc w:val="left"/>
      </w:pPr>
      <w:r>
        <w:t>выбирать произведения устного народного творчества разных народов для самостоятельного чтения, руководствуясь конкретными целевыми установками;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927"/>
        </w:tabs>
        <w:ind w:left="20" w:right="60" w:firstLine="740"/>
        <w:jc w:val="left"/>
      </w:pPr>
      <w:r>
        <w:t>устанавливать связи между фольклорными произведениями разных народов на уровне тематики, проблематики, образов (по принципу сходства и различия).</w:t>
      </w:r>
    </w:p>
    <w:p w:rsidR="00476AA7" w:rsidRDefault="00476AA7" w:rsidP="00476AA7">
      <w:pPr>
        <w:pStyle w:val="a4"/>
        <w:shd w:val="clear" w:color="auto" w:fill="auto"/>
        <w:ind w:left="20" w:firstLine="740"/>
      </w:pPr>
      <w:r>
        <w:t>Древнерусская литература. Русская литература XVIII в. Русская литература XIX— XX вв. Литература народов России. Зарубежная</w:t>
      </w:r>
    </w:p>
    <w:p w:rsidR="00476AA7" w:rsidRDefault="00476AA7" w:rsidP="00476AA7">
      <w:pPr>
        <w:pStyle w:val="a4"/>
        <w:shd w:val="clear" w:color="auto" w:fill="auto"/>
        <w:ind w:left="20" w:firstLine="740"/>
      </w:pPr>
      <w:r>
        <w:t>литература Выпускник научится: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879"/>
        </w:tabs>
        <w:ind w:left="20" w:right="60" w:firstLine="740"/>
        <w:jc w:val="left"/>
      </w:pPr>
      <w:r>
        <w:t>осознанно воспринимать художественное произведение в единстве формы и содержания; адекватно понимать художественный текст и давать его смысловой анализ; интерпретировать прочитанное, устанавливать поле читательских ассоциаций, отбирать произведения для чтения;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904"/>
        </w:tabs>
        <w:ind w:left="20" w:firstLine="740"/>
      </w:pPr>
      <w:r>
        <w:t>воспринимать художественный текст как произведение искусства, послание автора читателю, современнику и потомку;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908"/>
        </w:tabs>
        <w:ind w:left="20" w:right="60" w:firstLine="740"/>
        <w:jc w:val="left"/>
      </w:pPr>
      <w:r>
        <w:t>определять для себя актуальную и перспективную цели чтения художественной литературы; выбирать произведения для самостоятельного чтения;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942"/>
        </w:tabs>
        <w:ind w:left="20" w:right="60" w:firstLine="740"/>
        <w:jc w:val="left"/>
      </w:pPr>
      <w:r>
        <w:t>выявлять и интерпретировать авторскую позицию, определяя своё к ней отношение, и на этой основе формировать собственные ценностные ориентации;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904"/>
        </w:tabs>
        <w:ind w:left="20" w:firstLine="740"/>
        <w:jc w:val="left"/>
      </w:pPr>
      <w:r>
        <w:t>определять актуальность произведений для читателей разных поколений и вступать в диалог с другими читателями;</w:t>
      </w:r>
    </w:p>
    <w:p w:rsidR="00476AA7" w:rsidRDefault="00476AA7" w:rsidP="00476AA7">
      <w:pPr>
        <w:pStyle w:val="a4"/>
        <w:shd w:val="clear" w:color="auto" w:fill="auto"/>
        <w:ind w:left="20" w:firstLine="740"/>
        <w:jc w:val="left"/>
      </w:pPr>
      <w:r>
        <w:t>•анализировать и истолковывать произведения разной жанровой природы, аргументированно формулируя своё отношение к прочитанному;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904"/>
        </w:tabs>
        <w:ind w:left="20" w:firstLine="740"/>
        <w:jc w:val="left"/>
      </w:pPr>
      <w:r>
        <w:t>создавать собственный текст аналитического и интерпретирующего характера в различных форматах;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904"/>
        </w:tabs>
        <w:ind w:left="20" w:firstLine="740"/>
        <w:jc w:val="left"/>
      </w:pPr>
      <w:r>
        <w:t>сопоставлять произведение словесного искусства и его воплощение в других искусствах;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899"/>
        </w:tabs>
        <w:ind w:left="20" w:firstLine="740"/>
        <w:jc w:val="left"/>
      </w:pPr>
      <w:r>
        <w:t>работать с разными источниками инфоринформации и владеть основными способами её обработки и презентации.</w:t>
      </w:r>
    </w:p>
    <w:p w:rsidR="00476AA7" w:rsidRDefault="00476AA7" w:rsidP="00476AA7">
      <w:pPr>
        <w:pStyle w:val="31"/>
        <w:keepNext/>
        <w:keepLines/>
        <w:shd w:val="clear" w:color="auto" w:fill="auto"/>
        <w:ind w:left="20" w:firstLine="740"/>
      </w:pPr>
      <w:bookmarkStart w:id="5" w:name="bookmark4"/>
      <w:r>
        <w:t>Выпускник получит возможность научиться:</w:t>
      </w:r>
      <w:bookmarkEnd w:id="5"/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904"/>
        </w:tabs>
        <w:ind w:left="20" w:firstLine="740"/>
        <w:jc w:val="left"/>
      </w:pPr>
      <w:r>
        <w:t>выбирать путь анализа произведения, адекватный жанрово-родовой природе художественного текста;</w:t>
      </w:r>
    </w:p>
    <w:p w:rsidR="00476AA7" w:rsidRDefault="00476AA7" w:rsidP="00476AA7">
      <w:pPr>
        <w:pStyle w:val="a4"/>
        <w:shd w:val="clear" w:color="auto" w:fill="auto"/>
        <w:ind w:left="20" w:firstLine="740"/>
        <w:jc w:val="left"/>
      </w:pPr>
      <w:r>
        <w:t>•дифференцировать элементы поэтики художественного текста, видеть их художественную и смысловую функцию;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904"/>
        </w:tabs>
        <w:ind w:left="20" w:firstLine="740"/>
        <w:jc w:val="left"/>
      </w:pPr>
      <w:r>
        <w:t>сопоставлять «чужие» тексты интерпретирующего характера, аргументированно оценивать их;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904"/>
        </w:tabs>
        <w:ind w:left="20" w:firstLine="740"/>
        <w:jc w:val="left"/>
      </w:pPr>
      <w:r>
        <w:t>оценивать интерпретацию художественного текста, созданную средствами других искусств;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904"/>
        </w:tabs>
        <w:ind w:left="20" w:firstLine="740"/>
        <w:jc w:val="left"/>
      </w:pPr>
      <w:r>
        <w:t>создавать собственную интерпретацию изученного текста средствами других искусств;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879"/>
        </w:tabs>
        <w:ind w:left="20" w:right="60" w:firstLine="740"/>
        <w:jc w:val="left"/>
      </w:pPr>
      <w:r>
        <w:t>сопоставлять произведения русской и мировой литературы самостоятельно (или под руководством учителя), определяя линии сопоставления, выбирая аспект для сопоставительного анализа;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884"/>
        </w:tabs>
        <w:ind w:left="20" w:right="60" w:firstLine="740"/>
        <w:jc w:val="left"/>
      </w:pPr>
      <w:r>
        <w:t>вести самостоятельную проектно-исследовательскую деятельность и оформлять её результаты в разных форматах (работа исследовательского характера, реферат, проект).</w:t>
      </w:r>
    </w:p>
    <w:p w:rsidR="00476AA7" w:rsidRDefault="00476AA7" w:rsidP="00476AA7">
      <w:pPr>
        <w:pStyle w:val="a4"/>
        <w:shd w:val="clear" w:color="auto" w:fill="auto"/>
        <w:ind w:left="680" w:firstLine="0"/>
        <w:jc w:val="left"/>
      </w:pPr>
      <w:r>
        <w:rPr>
          <w:rStyle w:val="41"/>
        </w:rPr>
        <w:t>Метапредметными результатами</w:t>
      </w:r>
      <w:r>
        <w:t xml:space="preserve"> изучения предмета «Литература является формирование универсальных учебных</w:t>
      </w:r>
    </w:p>
    <w:p w:rsidR="00476AA7" w:rsidRDefault="00476AA7" w:rsidP="00476AA7">
      <w:pPr>
        <w:pStyle w:val="a4"/>
        <w:shd w:val="clear" w:color="auto" w:fill="auto"/>
        <w:ind w:left="680" w:firstLine="0"/>
        <w:jc w:val="left"/>
      </w:pPr>
      <w:r>
        <w:t>действий(УУД).</w:t>
      </w:r>
    </w:p>
    <w:p w:rsidR="00476AA7" w:rsidRDefault="00476AA7" w:rsidP="00476AA7">
      <w:pPr>
        <w:pStyle w:val="410"/>
        <w:shd w:val="clear" w:color="auto" w:fill="auto"/>
        <w:ind w:left="680"/>
      </w:pPr>
      <w:r>
        <w:rPr>
          <w:rStyle w:val="40"/>
          <w:b/>
          <w:bCs/>
          <w:i/>
          <w:iCs/>
        </w:rPr>
        <w:t>Регулятивные УУД: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134"/>
        </w:tabs>
        <w:ind w:left="680"/>
        <w:jc w:val="left"/>
      </w:pPr>
      <w:r>
        <w:t>под руководством учителя</w:t>
      </w:r>
      <w:r>
        <w:rPr>
          <w:rStyle w:val="200"/>
        </w:rPr>
        <w:t xml:space="preserve"> формулировать</w:t>
      </w:r>
      <w:r>
        <w:t xml:space="preserve"> проблему (тему) и цели урока; способность к целеполаганию, включая постановку новых целей;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886"/>
        </w:tabs>
        <w:ind w:left="680" w:firstLine="0"/>
        <w:jc w:val="left"/>
      </w:pPr>
      <w:r>
        <w:t>под руководством учителя анализировать условия и пути достиженияцели;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886"/>
        </w:tabs>
        <w:ind w:left="680" w:firstLine="0"/>
        <w:jc w:val="left"/>
      </w:pPr>
      <w:r>
        <w:t>под руководством учителя</w:t>
      </w:r>
      <w:r>
        <w:rPr>
          <w:rStyle w:val="200"/>
        </w:rPr>
        <w:t xml:space="preserve"> составлять план</w:t>
      </w:r>
      <w:r>
        <w:t xml:space="preserve"> решения учебнойпроблемы;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821"/>
        </w:tabs>
        <w:ind w:right="1320" w:firstLine="680"/>
        <w:jc w:val="left"/>
      </w:pPr>
      <w:r>
        <w:rPr>
          <w:rStyle w:val="200"/>
        </w:rPr>
        <w:t>работать</w:t>
      </w:r>
      <w:r>
        <w:t xml:space="preserve"> по плану, сверяя свои действия с целью,</w:t>
      </w:r>
      <w:r>
        <w:rPr>
          <w:rStyle w:val="200"/>
        </w:rPr>
        <w:t xml:space="preserve"> прогнозировать,корректировать </w:t>
      </w:r>
      <w:r>
        <w:t>свою деятельность;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891"/>
        </w:tabs>
        <w:ind w:left="680" w:right="1320" w:firstLine="0"/>
        <w:jc w:val="left"/>
      </w:pPr>
      <w:r>
        <w:t>в диалоге с учителем</w:t>
      </w:r>
      <w:r>
        <w:rPr>
          <w:rStyle w:val="200"/>
        </w:rPr>
        <w:t xml:space="preserve"> вырабатывать</w:t>
      </w:r>
      <w:r>
        <w:t xml:space="preserve"> критерии оценки и</w:t>
      </w:r>
      <w:r>
        <w:rPr>
          <w:rStyle w:val="200"/>
        </w:rPr>
        <w:t xml:space="preserve"> определять</w:t>
      </w:r>
      <w:r>
        <w:t xml:space="preserve"> степень успешности своей работы и работы других в соответствии с этимикритериями.</w:t>
      </w:r>
    </w:p>
    <w:p w:rsidR="00476AA7" w:rsidRDefault="00476AA7" w:rsidP="00476AA7">
      <w:pPr>
        <w:pStyle w:val="a4"/>
        <w:shd w:val="clear" w:color="auto" w:fill="auto"/>
        <w:ind w:right="220" w:firstLine="0"/>
      </w:pPr>
      <w:r>
        <w:lastRenderedPageBreak/>
        <w:t>Средством формирования регулятивных УУД служат технология продуктивного чтения и технология оценивания образовательных достижений (учебных успехов).</w:t>
      </w:r>
    </w:p>
    <w:p w:rsidR="00476AA7" w:rsidRDefault="00476AA7" w:rsidP="00476AA7">
      <w:pPr>
        <w:pStyle w:val="410"/>
        <w:shd w:val="clear" w:color="auto" w:fill="auto"/>
        <w:ind w:left="680"/>
      </w:pPr>
      <w:r>
        <w:rPr>
          <w:rStyle w:val="40"/>
          <w:b/>
          <w:bCs/>
          <w:i/>
          <w:iCs/>
        </w:rPr>
        <w:t>Познавательные УУД: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891"/>
        </w:tabs>
        <w:ind w:left="680" w:right="840" w:firstLine="0"/>
        <w:jc w:val="left"/>
      </w:pPr>
      <w:r>
        <w:rPr>
          <w:rStyle w:val="200"/>
        </w:rPr>
        <w:t>в диалоге с учителем вычитывать</w:t>
      </w:r>
      <w:r>
        <w:t xml:space="preserve"> все виды текстовой информации: фактуальную, подтекстовую, концептуальную: адекватно </w:t>
      </w:r>
      <w:r>
        <w:rPr>
          <w:rStyle w:val="200"/>
        </w:rPr>
        <w:t>понимать</w:t>
      </w:r>
      <w:r>
        <w:t xml:space="preserve"> основную и дополнительную информацию текста, воспринятого</w:t>
      </w:r>
      <w:r>
        <w:rPr>
          <w:rStyle w:val="200"/>
        </w:rPr>
        <w:t xml:space="preserve"> наслух;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877"/>
        </w:tabs>
        <w:ind w:left="680" w:firstLine="0"/>
        <w:jc w:val="left"/>
      </w:pPr>
      <w:r>
        <w:rPr>
          <w:rStyle w:val="200"/>
        </w:rPr>
        <w:t>пользоваться</w:t>
      </w:r>
      <w:r>
        <w:t xml:space="preserve"> разными видами чтения: изучающим, просмотровым,ознакомительным;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982"/>
        </w:tabs>
        <w:ind w:left="680" w:right="840" w:firstLine="0"/>
        <w:jc w:val="left"/>
      </w:pPr>
      <w:r>
        <w:rPr>
          <w:rStyle w:val="200"/>
        </w:rPr>
        <w:t>извлекать</w:t>
      </w:r>
      <w:r>
        <w:t xml:space="preserve"> информацию, представленную в разных формах (сплошной текст; несплошной текст - иллюстрация, таблица,схема);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824"/>
        </w:tabs>
        <w:ind w:left="680" w:firstLine="0"/>
        <w:jc w:val="left"/>
      </w:pPr>
      <w:r>
        <w:t>владеть различными видами</w:t>
      </w:r>
      <w:r>
        <w:rPr>
          <w:rStyle w:val="200"/>
        </w:rPr>
        <w:t xml:space="preserve"> аудирования</w:t>
      </w:r>
      <w:r>
        <w:t xml:space="preserve"> (выборочным, ознакомительным,детальным);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814"/>
        </w:tabs>
        <w:ind w:left="680" w:firstLine="0"/>
        <w:jc w:val="left"/>
      </w:pPr>
      <w:r>
        <w:rPr>
          <w:rStyle w:val="200"/>
        </w:rPr>
        <w:t>перерабатывать</w:t>
      </w:r>
      <w:r>
        <w:t xml:space="preserve"> и</w:t>
      </w:r>
      <w:r>
        <w:rPr>
          <w:rStyle w:val="200"/>
        </w:rPr>
        <w:t xml:space="preserve"> преобразовывать</w:t>
      </w:r>
      <w:r>
        <w:t xml:space="preserve"> информацию из одной формы в другую (составлять план, таблицу,схему);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1160"/>
        </w:tabs>
        <w:ind w:left="680" w:firstLine="0"/>
        <w:jc w:val="left"/>
      </w:pPr>
      <w:r>
        <w:rPr>
          <w:rStyle w:val="200"/>
        </w:rPr>
        <w:t>излагать</w:t>
      </w:r>
      <w:r>
        <w:t xml:space="preserve"> содержание прочитанного (прослушанного) текста подробно, сжато, выборочно;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814"/>
        </w:tabs>
        <w:ind w:left="680" w:firstLine="0"/>
        <w:jc w:val="left"/>
      </w:pPr>
      <w:r>
        <w:rPr>
          <w:rStyle w:val="200"/>
        </w:rPr>
        <w:t>пользоваться</w:t>
      </w:r>
      <w:r>
        <w:t xml:space="preserve"> словарями,справочниками;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819"/>
        </w:tabs>
        <w:ind w:left="680" w:right="840" w:firstLine="0"/>
        <w:jc w:val="left"/>
      </w:pPr>
      <w:r>
        <w:rPr>
          <w:rStyle w:val="200"/>
        </w:rPr>
        <w:t>осуществлять</w:t>
      </w:r>
      <w:r>
        <w:t xml:space="preserve"> анализ и синтез; </w:t>
      </w:r>
      <w:r>
        <w:rPr>
          <w:rStyle w:val="200"/>
        </w:rPr>
        <w:t>-устанавливать</w:t>
      </w:r>
      <w:r>
        <w:t xml:space="preserve"> причинно-следственные связи;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819"/>
        </w:tabs>
        <w:ind w:left="680" w:firstLine="0"/>
        <w:jc w:val="left"/>
      </w:pPr>
      <w:r>
        <w:rPr>
          <w:rStyle w:val="200"/>
        </w:rPr>
        <w:t>строить</w:t>
      </w:r>
      <w:r>
        <w:t xml:space="preserve"> рассуждения.</w:t>
      </w:r>
    </w:p>
    <w:p w:rsidR="00476AA7" w:rsidRDefault="00476AA7" w:rsidP="00476AA7">
      <w:pPr>
        <w:pStyle w:val="a4"/>
        <w:shd w:val="clear" w:color="auto" w:fill="auto"/>
        <w:ind w:left="680" w:right="220"/>
        <w:jc w:val="left"/>
      </w:pPr>
      <w:r>
        <w:t xml:space="preserve">Средством развития познавательных УУД служат тексты учебника и его методический аппарат; технология продуктивного чтения. </w:t>
      </w:r>
      <w:r>
        <w:rPr>
          <w:rStyle w:val="400"/>
        </w:rPr>
        <w:t>Коммуникативные УУД: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96"/>
        </w:tabs>
        <w:ind w:left="680"/>
        <w:jc w:val="left"/>
      </w:pPr>
      <w:r>
        <w:rPr>
          <w:rStyle w:val="200"/>
        </w:rPr>
        <w:t>учитывать</w:t>
      </w:r>
      <w:r>
        <w:t xml:space="preserve"> разные мнения и стремиться к координации различных позиций в сотрудничестве;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934"/>
        </w:tabs>
        <w:ind w:left="680" w:right="840" w:firstLine="0"/>
        <w:jc w:val="left"/>
      </w:pPr>
      <w:r>
        <w:rPr>
          <w:rStyle w:val="200"/>
        </w:rPr>
        <w:t>уметь</w:t>
      </w:r>
      <w:r>
        <w:t xml:space="preserve"> формулировать собственное мнение и позицию, аргументировать ее и координировать ее с позициями партнеров в сотрудничестве привыработкеобщегорешения в совместнойдеятельности;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790"/>
        </w:tabs>
        <w:ind w:left="680" w:firstLine="0"/>
        <w:jc w:val="left"/>
      </w:pPr>
      <w:r>
        <w:rPr>
          <w:rStyle w:val="200"/>
        </w:rPr>
        <w:t>уметь</w:t>
      </w:r>
      <w:r>
        <w:t xml:space="preserve"> устанавливать и сравнивать разные точки зрения прежде, чем принимать решения и делатьвыборы;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790"/>
        </w:tabs>
        <w:ind w:left="680" w:firstLine="0"/>
        <w:jc w:val="left"/>
      </w:pPr>
      <w:r>
        <w:rPr>
          <w:rStyle w:val="200"/>
        </w:rPr>
        <w:t>уметь</w:t>
      </w:r>
      <w:r>
        <w:t xml:space="preserve"> договариваться и приходить к общему решению в совместной деятельности, в том числе в ситуации столкновенияинтересов;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930"/>
        </w:tabs>
        <w:ind w:left="680" w:firstLine="0"/>
        <w:jc w:val="left"/>
      </w:pPr>
      <w:r>
        <w:rPr>
          <w:rStyle w:val="200"/>
        </w:rPr>
        <w:t>уметь</w:t>
      </w:r>
      <w:r>
        <w:t xml:space="preserve"> задавать вопросы, необходимые для организации собственной деятельности и сотрудничества спартнером;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829"/>
        </w:tabs>
        <w:ind w:left="680" w:firstLine="0"/>
        <w:jc w:val="left"/>
      </w:pPr>
      <w:r>
        <w:rPr>
          <w:rStyle w:val="200"/>
        </w:rPr>
        <w:t>уметь</w:t>
      </w:r>
      <w:r>
        <w:t xml:space="preserve"> осуществлять взаимный контроль и оказывать в сотрудничестве необходимую взаимопомощь;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882"/>
        </w:tabs>
        <w:ind w:left="680" w:firstLine="0"/>
        <w:jc w:val="left"/>
        <w:sectPr w:rsidR="00476AA7">
          <w:pgSz w:w="16837" w:h="11905" w:orient="landscape"/>
          <w:pgMar w:top="717" w:right="428" w:bottom="828" w:left="609" w:header="0" w:footer="3" w:gutter="0"/>
          <w:cols w:space="720"/>
          <w:noEndnote/>
          <w:docGrid w:linePitch="360"/>
        </w:sectPr>
      </w:pPr>
      <w:r>
        <w:rPr>
          <w:rStyle w:val="200"/>
        </w:rPr>
        <w:t>осознавать</w:t>
      </w:r>
      <w:r>
        <w:t xml:space="preserve"> важность коммуникативных умений в жизничеловека;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322"/>
        </w:tabs>
        <w:ind w:left="20" w:right="860" w:firstLine="0"/>
        <w:jc w:val="left"/>
      </w:pPr>
      <w:r>
        <w:rPr>
          <w:rStyle w:val="19"/>
        </w:rPr>
        <w:lastRenderedPageBreak/>
        <w:t>оформлять</w:t>
      </w:r>
      <w:r>
        <w:t xml:space="preserve"> свои мысли в устной и письменной форме с учетом речевой ситуации;</w:t>
      </w:r>
      <w:r>
        <w:rPr>
          <w:rStyle w:val="19"/>
        </w:rPr>
        <w:t xml:space="preserve"> создавать</w:t>
      </w:r>
      <w:r>
        <w:t xml:space="preserve"> тексты различного типа, стиля, жанра;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217"/>
        </w:tabs>
        <w:ind w:left="20" w:firstLine="0"/>
        <w:jc w:val="left"/>
      </w:pPr>
      <w:r>
        <w:rPr>
          <w:rStyle w:val="19"/>
        </w:rPr>
        <w:t>оценивать</w:t>
      </w:r>
      <w:r>
        <w:t xml:space="preserve"> и редактировать устное и письменное речевоевысказывание;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274"/>
        </w:tabs>
        <w:ind w:left="20" w:right="220" w:firstLine="0"/>
        <w:jc w:val="left"/>
      </w:pPr>
      <w:r>
        <w:rPr>
          <w:rStyle w:val="19"/>
        </w:rPr>
        <w:t>адекватно использовать</w:t>
      </w:r>
      <w:r>
        <w:t xml:space="preserve"> речевые средства для решения различных коммуникативных задач; владеть монологической и диалогической формами речи, различными видами монолога идиалога;</w:t>
      </w:r>
    </w:p>
    <w:p w:rsidR="00476AA7" w:rsidRDefault="00476AA7" w:rsidP="00476AA7">
      <w:pPr>
        <w:pStyle w:val="22"/>
        <w:numPr>
          <w:ilvl w:val="0"/>
          <w:numId w:val="4"/>
        </w:numPr>
        <w:shd w:val="clear" w:color="auto" w:fill="auto"/>
        <w:tabs>
          <w:tab w:val="left" w:pos="159"/>
        </w:tabs>
        <w:spacing w:after="0" w:line="274" w:lineRule="exact"/>
        <w:ind w:left="20"/>
      </w:pPr>
      <w:r>
        <w:t>высказывать</w:t>
      </w:r>
      <w:r>
        <w:rPr>
          <w:rStyle w:val="212"/>
          <w:i w:val="0"/>
          <w:iCs w:val="0"/>
        </w:rPr>
        <w:t xml:space="preserve"> и</w:t>
      </w:r>
      <w:r>
        <w:t xml:space="preserve"> обосновывать</w:t>
      </w:r>
      <w:r>
        <w:rPr>
          <w:rStyle w:val="212"/>
          <w:i w:val="0"/>
          <w:iCs w:val="0"/>
        </w:rPr>
        <w:t xml:space="preserve"> свою точкузрения;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298"/>
        </w:tabs>
        <w:ind w:left="20" w:firstLine="0"/>
        <w:jc w:val="left"/>
      </w:pPr>
      <w:r>
        <w:rPr>
          <w:rStyle w:val="19"/>
        </w:rPr>
        <w:t>слушать</w:t>
      </w:r>
      <w:r>
        <w:t xml:space="preserve"> и</w:t>
      </w:r>
      <w:r>
        <w:rPr>
          <w:rStyle w:val="19"/>
        </w:rPr>
        <w:t xml:space="preserve"> слышать</w:t>
      </w:r>
      <w:r>
        <w:t xml:space="preserve"> других, пытаться принимать иную точку зрения, быть готовым корректировать свою точкузрения;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159"/>
        </w:tabs>
        <w:ind w:left="20" w:firstLine="0"/>
        <w:jc w:val="left"/>
      </w:pPr>
      <w:r>
        <w:rPr>
          <w:rStyle w:val="19"/>
        </w:rPr>
        <w:t>выступать</w:t>
      </w:r>
      <w:r>
        <w:t xml:space="preserve"> перед аудиторией сверстников ссообщениями;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217"/>
        </w:tabs>
        <w:ind w:left="20" w:firstLine="0"/>
        <w:jc w:val="left"/>
      </w:pPr>
      <w:r>
        <w:rPr>
          <w:rStyle w:val="19"/>
        </w:rPr>
        <w:t>договариваться</w:t>
      </w:r>
      <w:r>
        <w:t xml:space="preserve"> и приходить к общему решению в совместнойдеятельности;</w:t>
      </w:r>
    </w:p>
    <w:p w:rsidR="00476AA7" w:rsidRDefault="00476AA7" w:rsidP="00476AA7">
      <w:pPr>
        <w:pStyle w:val="22"/>
        <w:numPr>
          <w:ilvl w:val="0"/>
          <w:numId w:val="4"/>
        </w:numPr>
        <w:shd w:val="clear" w:color="auto" w:fill="auto"/>
        <w:tabs>
          <w:tab w:val="left" w:pos="150"/>
        </w:tabs>
        <w:spacing w:after="780" w:line="274" w:lineRule="exact"/>
        <w:ind w:left="20"/>
      </w:pPr>
      <w:r>
        <w:t>задаватьвопросы.</w:t>
      </w:r>
    </w:p>
    <w:p w:rsidR="00476AA7" w:rsidRDefault="00476AA7" w:rsidP="00476AA7">
      <w:pPr>
        <w:pStyle w:val="31"/>
        <w:keepNext/>
        <w:keepLines/>
        <w:shd w:val="clear" w:color="auto" w:fill="auto"/>
        <w:ind w:left="20"/>
      </w:pPr>
      <w:bookmarkStart w:id="6" w:name="bookmark5"/>
      <w:r>
        <w:t>7-9 класс:</w:t>
      </w:r>
      <w:bookmarkEnd w:id="6"/>
    </w:p>
    <w:p w:rsidR="00476AA7" w:rsidRDefault="00476AA7" w:rsidP="00476AA7">
      <w:pPr>
        <w:pStyle w:val="a4"/>
        <w:shd w:val="clear" w:color="auto" w:fill="auto"/>
        <w:ind w:left="20" w:firstLine="0"/>
        <w:jc w:val="left"/>
      </w:pPr>
      <w:r>
        <w:rPr>
          <w:rStyle w:val="39"/>
        </w:rPr>
        <w:t>Личностными результатами</w:t>
      </w:r>
      <w:r>
        <w:t xml:space="preserve"> изучения предмета «Литература» являются следующие умения и качества: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284"/>
        </w:tabs>
        <w:ind w:left="20" w:right="220" w:firstLine="0"/>
        <w:jc w:val="left"/>
      </w:pPr>
      <w:r>
        <w:lastRenderedPageBreak/>
        <w:t>чувство прекрасного - умение</w:t>
      </w:r>
      <w:r>
        <w:rPr>
          <w:rStyle w:val="19"/>
        </w:rPr>
        <w:t xml:space="preserve"> чувствовать</w:t>
      </w:r>
      <w:r>
        <w:t xml:space="preserve"> красоту и выразительность русской речи,</w:t>
      </w:r>
      <w:r>
        <w:rPr>
          <w:rStyle w:val="19"/>
        </w:rPr>
        <w:t xml:space="preserve"> стремиться</w:t>
      </w:r>
      <w:r>
        <w:t xml:space="preserve"> к совершенствованию собственной речи;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183"/>
        </w:tabs>
        <w:ind w:left="20" w:right="220" w:firstLine="0"/>
        <w:jc w:val="left"/>
      </w:pPr>
      <w:r>
        <w:rPr>
          <w:rStyle w:val="19"/>
        </w:rPr>
        <w:t>любовь и уважение</w:t>
      </w:r>
      <w:r>
        <w:t xml:space="preserve"> к Отечеству, к родной республике, его языку, культуре, а так же любовь и уважение к России, ее языку и культуре;</w:t>
      </w:r>
      <w:r>
        <w:rPr>
          <w:rStyle w:val="19"/>
        </w:rPr>
        <w:t xml:space="preserve"> -устойчивый познавательный интерес</w:t>
      </w:r>
      <w:r>
        <w:t xml:space="preserve"> к чтению, к ведению диалога с автором текста;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/>
      </w:pPr>
      <w:r>
        <w:t>потребность</w:t>
      </w:r>
      <w:r>
        <w:rPr>
          <w:rStyle w:val="212"/>
          <w:i w:val="0"/>
          <w:iCs w:val="0"/>
        </w:rPr>
        <w:t xml:space="preserve"> в чтении.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274"/>
        </w:tabs>
        <w:ind w:left="20" w:right="220" w:firstLine="0"/>
        <w:jc w:val="left"/>
      </w:pPr>
      <w:r>
        <w:rPr>
          <w:rStyle w:val="19"/>
        </w:rPr>
        <w:t>осознание и освоение</w:t>
      </w:r>
      <w:r>
        <w:t xml:space="preserve"> литературы как части общекультурного наследия России, общенационального и общемирового культурного наследия;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217"/>
        </w:tabs>
        <w:ind w:left="20" w:firstLine="0"/>
        <w:jc w:val="left"/>
      </w:pPr>
      <w:r>
        <w:rPr>
          <w:rStyle w:val="19"/>
        </w:rPr>
        <w:t>ориентация в</w:t>
      </w:r>
      <w:r>
        <w:t xml:space="preserve"> системе моральных норм и ценностей, их присвоение;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289"/>
        </w:tabs>
        <w:ind w:left="20" w:right="220" w:firstLine="0"/>
        <w:jc w:val="left"/>
      </w:pPr>
      <w:r>
        <w:t>эмоционально положительное</w:t>
      </w:r>
      <w:r>
        <w:rPr>
          <w:rStyle w:val="19"/>
        </w:rPr>
        <w:t xml:space="preserve"> принятие</w:t>
      </w:r>
      <w:r>
        <w:t xml:space="preserve"> своей этнической идентичности;</w:t>
      </w:r>
      <w:r>
        <w:rPr>
          <w:rStyle w:val="19"/>
        </w:rPr>
        <w:t xml:space="preserve"> уважение и принятие</w:t>
      </w:r>
      <w:r>
        <w:t xml:space="preserve"> других народов России и мира, межэтническая</w:t>
      </w:r>
      <w:r>
        <w:rPr>
          <w:rStyle w:val="19"/>
        </w:rPr>
        <w:t>толерантность;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154"/>
        </w:tabs>
        <w:ind w:left="20" w:firstLine="0"/>
        <w:jc w:val="left"/>
      </w:pPr>
      <w:r>
        <w:rPr>
          <w:rStyle w:val="19"/>
        </w:rPr>
        <w:t>потребность</w:t>
      </w:r>
      <w:r>
        <w:t xml:space="preserve"> в самовыражении через слово;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154"/>
        </w:tabs>
        <w:spacing w:after="240"/>
        <w:ind w:left="20" w:firstLine="0"/>
        <w:jc w:val="left"/>
      </w:pPr>
      <w:r>
        <w:t>устойчивый познавательный интерес, потребность в чтении. Средством достижения этих результатов служат тексты учебников,</w:t>
      </w:r>
    </w:p>
    <w:p w:rsidR="00476AA7" w:rsidRDefault="00476AA7" w:rsidP="00476AA7">
      <w:pPr>
        <w:pStyle w:val="a4"/>
        <w:shd w:val="clear" w:color="auto" w:fill="auto"/>
        <w:spacing w:after="240"/>
        <w:ind w:left="20" w:right="220" w:firstLine="0"/>
        <w:jc w:val="left"/>
      </w:pPr>
      <w:r>
        <w:t>вопросы и задания к ним, проблемно-диалогическая технология, технология продуктивного чтения.</w:t>
      </w:r>
      <w:r>
        <w:rPr>
          <w:rStyle w:val="38"/>
        </w:rPr>
        <w:t xml:space="preserve"> Метапредметными результатами</w:t>
      </w:r>
      <w:r>
        <w:t xml:space="preserve"> изучения предмета «Литература» является формирование универсальных учебных действий(УУД).</w:t>
      </w:r>
    </w:p>
    <w:p w:rsidR="00476AA7" w:rsidRDefault="00476AA7" w:rsidP="00476AA7">
      <w:pPr>
        <w:pStyle w:val="321"/>
        <w:keepNext/>
        <w:keepLines/>
        <w:shd w:val="clear" w:color="auto" w:fill="auto"/>
        <w:spacing w:before="0"/>
        <w:ind w:left="20"/>
      </w:pPr>
      <w:bookmarkStart w:id="7" w:name="bookmark6"/>
      <w:r>
        <w:rPr>
          <w:rStyle w:val="322"/>
          <w:b/>
          <w:bCs/>
          <w:i/>
          <w:iCs/>
        </w:rPr>
        <w:t>Регулятивные УУД:</w:t>
      </w:r>
      <w:bookmarkEnd w:id="7"/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442"/>
        </w:tabs>
        <w:ind w:left="20" w:firstLine="0"/>
        <w:jc w:val="left"/>
      </w:pPr>
      <w:r>
        <w:t>самостоятельно</w:t>
      </w:r>
      <w:r>
        <w:rPr>
          <w:rStyle w:val="19"/>
        </w:rPr>
        <w:t xml:space="preserve"> формулировать</w:t>
      </w:r>
      <w:r>
        <w:t xml:space="preserve"> проблему (тему) и цели урока; способность к целеполаганию, включая постановку новых целей;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164"/>
        </w:tabs>
        <w:ind w:left="20" w:firstLine="0"/>
        <w:jc w:val="left"/>
      </w:pPr>
      <w:r>
        <w:t>анализировать в обсуждении с учителем условия и пути достижения цели;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222"/>
        </w:tabs>
        <w:ind w:left="20" w:firstLine="0"/>
        <w:jc w:val="left"/>
      </w:pPr>
      <w:r>
        <w:t>самостоятельно</w:t>
      </w:r>
      <w:r>
        <w:rPr>
          <w:rStyle w:val="19"/>
        </w:rPr>
        <w:t xml:space="preserve"> составлять план</w:t>
      </w:r>
      <w:r>
        <w:t xml:space="preserve"> решения учебнойпроблемы;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303"/>
        </w:tabs>
        <w:ind w:left="20" w:firstLine="0"/>
        <w:jc w:val="left"/>
      </w:pPr>
      <w:r>
        <w:t>самостоятельно</w:t>
      </w:r>
      <w:r>
        <w:rPr>
          <w:rStyle w:val="19"/>
        </w:rPr>
        <w:t xml:space="preserve"> работать</w:t>
      </w:r>
      <w:r>
        <w:t xml:space="preserve"> по плану, сверяя свои действия с целью,</w:t>
      </w:r>
      <w:r>
        <w:rPr>
          <w:rStyle w:val="19"/>
        </w:rPr>
        <w:t xml:space="preserve"> прогнозировать, корректировать</w:t>
      </w:r>
      <w:r>
        <w:t xml:space="preserve"> своюдеятельность: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207"/>
        </w:tabs>
        <w:spacing w:line="269" w:lineRule="exact"/>
        <w:ind w:left="20" w:right="220" w:firstLine="0"/>
        <w:jc w:val="left"/>
        <w:sectPr w:rsidR="00476AA7">
          <w:type w:val="continuous"/>
          <w:pgSz w:w="16837" w:h="11905" w:orient="landscape"/>
          <w:pgMar w:top="756" w:right="912" w:bottom="713" w:left="1373" w:header="0" w:footer="3" w:gutter="0"/>
          <w:cols w:space="720"/>
          <w:noEndnote/>
          <w:docGrid w:linePitch="360"/>
        </w:sectPr>
      </w:pPr>
      <w:r>
        <w:t>самостоятельно</w:t>
      </w:r>
      <w:r>
        <w:rPr>
          <w:rStyle w:val="19"/>
        </w:rPr>
        <w:t xml:space="preserve"> вырабатывать</w:t>
      </w:r>
      <w:r>
        <w:t xml:space="preserve"> критерииоценкии</w:t>
      </w:r>
      <w:r>
        <w:rPr>
          <w:rStyle w:val="19"/>
        </w:rPr>
        <w:t xml:space="preserve"> определять</w:t>
      </w:r>
      <w:r>
        <w:t xml:space="preserve"> степень успешности своей работы и работы других в соответствии с этимикритериями.</w:t>
      </w:r>
    </w:p>
    <w:p w:rsidR="00476AA7" w:rsidRDefault="00476AA7" w:rsidP="00476AA7">
      <w:pPr>
        <w:pStyle w:val="a4"/>
        <w:shd w:val="clear" w:color="auto" w:fill="auto"/>
        <w:ind w:left="20" w:right="220" w:firstLine="680"/>
        <w:jc w:val="left"/>
      </w:pPr>
      <w:r>
        <w:lastRenderedPageBreak/>
        <w:t xml:space="preserve">Средством формирования регулятивных УУД служат технология продуктивного чтения и технология оценивания образовательных достижений (учебных успехов). </w:t>
      </w:r>
      <w:r>
        <w:rPr>
          <w:rStyle w:val="37"/>
        </w:rPr>
        <w:t>Познавательные УУД:</w:t>
      </w:r>
    </w:p>
    <w:p w:rsidR="00476AA7" w:rsidRDefault="00476AA7" w:rsidP="00476AA7">
      <w:pPr>
        <w:pStyle w:val="a4"/>
        <w:shd w:val="clear" w:color="auto" w:fill="auto"/>
        <w:ind w:left="680" w:right="220" w:firstLine="0"/>
        <w:jc w:val="left"/>
      </w:pPr>
      <w:r>
        <w:rPr>
          <w:rStyle w:val="18"/>
        </w:rPr>
        <w:t>-учиться вычитывать</w:t>
      </w:r>
      <w:r>
        <w:t xml:space="preserve"> все виды текстовой информации: фактуальную, подтекстовую, концептуальную; адекватно</w:t>
      </w:r>
      <w:r>
        <w:rPr>
          <w:rStyle w:val="18"/>
        </w:rPr>
        <w:t xml:space="preserve"> понимать</w:t>
      </w:r>
      <w:r>
        <w:t xml:space="preserve"> основную и дополнительную информацию текста, воспринятого</w:t>
      </w:r>
      <w:r>
        <w:rPr>
          <w:rStyle w:val="18"/>
        </w:rPr>
        <w:t xml:space="preserve"> на слух;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120"/>
        </w:tabs>
        <w:ind w:left="680"/>
        <w:jc w:val="left"/>
      </w:pPr>
      <w:r>
        <w:rPr>
          <w:rStyle w:val="18"/>
        </w:rPr>
        <w:t>пользоваться</w:t>
      </w:r>
      <w:r>
        <w:t xml:space="preserve"> разными видами чтения: изучающим, просмотровым, ознакомительным;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867"/>
        </w:tabs>
        <w:ind w:left="680" w:right="220" w:firstLine="0"/>
        <w:jc w:val="left"/>
      </w:pPr>
      <w:r>
        <w:t>самостоятельно</w:t>
      </w:r>
      <w:r>
        <w:rPr>
          <w:rStyle w:val="18"/>
        </w:rPr>
        <w:t xml:space="preserve"> извлекать</w:t>
      </w:r>
      <w:r>
        <w:t xml:space="preserve"> информацию, представленную в разных формах (сплошной текст; несплошной текст - иллюстрация, таблица,схема);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824"/>
        </w:tabs>
        <w:ind w:left="680" w:firstLine="0"/>
        <w:jc w:val="left"/>
      </w:pPr>
      <w:r>
        <w:t>владеть различными видами</w:t>
      </w:r>
      <w:r>
        <w:rPr>
          <w:rStyle w:val="18"/>
        </w:rPr>
        <w:t xml:space="preserve"> аудировать</w:t>
      </w:r>
      <w:r>
        <w:t xml:space="preserve"> (выборочным, ознакомительным,детальным);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954"/>
        </w:tabs>
        <w:ind w:left="680" w:right="220" w:firstLine="0"/>
        <w:jc w:val="left"/>
      </w:pPr>
      <w:r>
        <w:t>самостоятельно</w:t>
      </w:r>
      <w:r>
        <w:rPr>
          <w:rStyle w:val="18"/>
        </w:rPr>
        <w:t xml:space="preserve"> перерабатывать</w:t>
      </w:r>
      <w:r>
        <w:t xml:space="preserve"> и</w:t>
      </w:r>
      <w:r>
        <w:rPr>
          <w:rStyle w:val="18"/>
        </w:rPr>
        <w:t xml:space="preserve"> преобразовывать</w:t>
      </w:r>
      <w:r>
        <w:t xml:space="preserve"> информацию из одной формы в другую (переводить сплошной текст в план, таблицу, схему и, наоборот, по плану, по схеме, по таблице составлять сплошнойтекст);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1160"/>
        </w:tabs>
        <w:ind w:left="680" w:firstLine="0"/>
        <w:jc w:val="left"/>
      </w:pPr>
      <w:r>
        <w:rPr>
          <w:rStyle w:val="18"/>
        </w:rPr>
        <w:t>излагать</w:t>
      </w:r>
      <w:r>
        <w:t xml:space="preserve"> содержание прочитанного (прослушанного) текста подробно, сжато, выборочно;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814"/>
        </w:tabs>
        <w:ind w:left="680" w:firstLine="0"/>
        <w:jc w:val="left"/>
      </w:pPr>
      <w:r>
        <w:rPr>
          <w:rStyle w:val="18"/>
        </w:rPr>
        <w:t>пользоваться</w:t>
      </w:r>
      <w:r>
        <w:t xml:space="preserve"> словарями,справочниками;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819"/>
        </w:tabs>
        <w:ind w:left="680" w:right="220" w:firstLine="0"/>
        <w:jc w:val="left"/>
      </w:pPr>
      <w:r>
        <w:rPr>
          <w:rStyle w:val="18"/>
        </w:rPr>
        <w:t>осуществлять</w:t>
      </w:r>
      <w:r>
        <w:t xml:space="preserve"> анализ и синтез; </w:t>
      </w:r>
      <w:r>
        <w:rPr>
          <w:rStyle w:val="18"/>
        </w:rPr>
        <w:t>-устанавливать</w:t>
      </w:r>
      <w:r>
        <w:t xml:space="preserve"> причинно-следственные связи;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819"/>
        </w:tabs>
        <w:ind w:left="680" w:firstLine="0"/>
        <w:jc w:val="left"/>
      </w:pPr>
      <w:r>
        <w:rPr>
          <w:rStyle w:val="18"/>
        </w:rPr>
        <w:t>строить</w:t>
      </w:r>
      <w:r>
        <w:t xml:space="preserve"> рассуждения.</w:t>
      </w:r>
    </w:p>
    <w:p w:rsidR="00476AA7" w:rsidRDefault="00476AA7" w:rsidP="00476AA7">
      <w:pPr>
        <w:pStyle w:val="a4"/>
        <w:shd w:val="clear" w:color="auto" w:fill="auto"/>
        <w:ind w:left="680" w:right="2280"/>
        <w:jc w:val="left"/>
      </w:pPr>
      <w:r>
        <w:t xml:space="preserve">Средством развития познавательных УУД служат тексты учебника и его методический аппарат; технология продуктивного чтения. </w:t>
      </w:r>
      <w:r>
        <w:rPr>
          <w:rStyle w:val="37"/>
        </w:rPr>
        <w:t>Коммуникативные УУД: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970"/>
        </w:tabs>
        <w:ind w:left="680"/>
        <w:jc w:val="left"/>
      </w:pPr>
      <w:r>
        <w:t>самостоятельно</w:t>
      </w:r>
      <w:r>
        <w:rPr>
          <w:rStyle w:val="18"/>
        </w:rPr>
        <w:t xml:space="preserve"> учитывать</w:t>
      </w:r>
      <w:r>
        <w:t xml:space="preserve"> разные мнения и стремиться к координации различных позиций всотрудничестве;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800"/>
        </w:tabs>
        <w:ind w:left="680" w:right="220" w:firstLine="0"/>
        <w:jc w:val="left"/>
      </w:pPr>
      <w:r>
        <w:rPr>
          <w:rStyle w:val="18"/>
        </w:rPr>
        <w:t>уметь</w:t>
      </w:r>
      <w:r>
        <w:t xml:space="preserve"> самостоятельно формулировать собственное мнение и позицию, аргументировать ее и координировать ее с позициями партнеров в сотрудничестве при выработке общего решения в совместнойдеятельности;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790"/>
        </w:tabs>
        <w:ind w:left="680" w:firstLine="0"/>
        <w:jc w:val="left"/>
      </w:pPr>
      <w:r>
        <w:rPr>
          <w:rStyle w:val="18"/>
        </w:rPr>
        <w:t>уметь</w:t>
      </w:r>
      <w:r>
        <w:t xml:space="preserve"> устанавливать и сравнивать разные точки зрения прежде, чем принимать решения и делатьвыборы;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790"/>
        </w:tabs>
        <w:ind w:left="680" w:firstLine="0"/>
        <w:jc w:val="left"/>
      </w:pPr>
      <w:r>
        <w:rPr>
          <w:rStyle w:val="18"/>
        </w:rPr>
        <w:t>уметь</w:t>
      </w:r>
      <w:r>
        <w:t xml:space="preserve"> договариваться и приходить к общему решению в совместной деятельности, в том числе в ситуации столкновенияинтересов;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934"/>
        </w:tabs>
        <w:ind w:left="680" w:right="220" w:firstLine="0"/>
        <w:jc w:val="left"/>
      </w:pPr>
      <w:r>
        <w:rPr>
          <w:rStyle w:val="18"/>
        </w:rPr>
        <w:t>уметь</w:t>
      </w:r>
      <w:r>
        <w:t xml:space="preserve"> задавать вопросы, необходимые для организации собственной деятельности и сотрудничестваспартнеромпринепосредственнойметодическойподдержкеучителя;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829"/>
        </w:tabs>
        <w:ind w:left="680" w:firstLine="0"/>
        <w:jc w:val="left"/>
      </w:pPr>
      <w:r>
        <w:rPr>
          <w:rStyle w:val="18"/>
        </w:rPr>
        <w:t>уметь</w:t>
      </w:r>
      <w:r>
        <w:t xml:space="preserve"> осуществлять взаимный контроль и оказывать в сотрудничестве необходимую взаимопомощь (в том числе и помощьучителя);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882"/>
        </w:tabs>
        <w:ind w:left="680" w:firstLine="0"/>
        <w:jc w:val="left"/>
      </w:pPr>
      <w:r>
        <w:rPr>
          <w:rStyle w:val="18"/>
        </w:rPr>
        <w:t>осознавать</w:t>
      </w:r>
      <w:r>
        <w:t xml:space="preserve"> важность коммуникативных умений в жизничеловека;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978"/>
        </w:tabs>
        <w:ind w:left="680" w:right="220" w:firstLine="0"/>
        <w:jc w:val="left"/>
      </w:pPr>
      <w:r>
        <w:rPr>
          <w:rStyle w:val="18"/>
        </w:rPr>
        <w:t>оформлять</w:t>
      </w:r>
      <w:r>
        <w:t xml:space="preserve"> свои мысли в устной и письменной форме с учетом речевой ситуации; </w:t>
      </w:r>
      <w:r>
        <w:rPr>
          <w:rStyle w:val="18"/>
        </w:rPr>
        <w:t>создавать</w:t>
      </w:r>
      <w:r>
        <w:t xml:space="preserve"> тексты различного типа, стиля, жанра;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1122"/>
        </w:tabs>
        <w:ind w:left="680" w:firstLine="0"/>
        <w:jc w:val="left"/>
      </w:pPr>
      <w:r>
        <w:rPr>
          <w:rStyle w:val="18"/>
        </w:rPr>
        <w:t>оценивать</w:t>
      </w:r>
      <w:r>
        <w:t xml:space="preserve"> и редактировать устное и письменное речевое высказывание (при методической поддержке учителя);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939"/>
        </w:tabs>
        <w:ind w:left="680" w:right="220" w:firstLine="0"/>
        <w:jc w:val="left"/>
      </w:pPr>
      <w:r>
        <w:rPr>
          <w:rStyle w:val="18"/>
        </w:rPr>
        <w:t>адекватно использовать</w:t>
      </w:r>
      <w:r>
        <w:t xml:space="preserve"> речевые средства для решения различных коммуникативных задач; владеть монологической и диалогической формами речи, различными видами монолога идиалога;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824"/>
        </w:tabs>
        <w:ind w:left="680" w:firstLine="0"/>
        <w:jc w:val="left"/>
      </w:pPr>
      <w:r>
        <w:t>самостоятельно</w:t>
      </w:r>
      <w:r>
        <w:rPr>
          <w:rStyle w:val="18"/>
        </w:rPr>
        <w:t xml:space="preserve"> высказывать</w:t>
      </w:r>
      <w:r>
        <w:t xml:space="preserve"> и</w:t>
      </w:r>
      <w:r>
        <w:rPr>
          <w:rStyle w:val="18"/>
        </w:rPr>
        <w:t xml:space="preserve"> обосновывать</w:t>
      </w:r>
      <w:r>
        <w:t xml:space="preserve"> свою точкузрения;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958"/>
        </w:tabs>
        <w:ind w:left="680" w:firstLine="0"/>
        <w:jc w:val="left"/>
      </w:pPr>
      <w:r>
        <w:rPr>
          <w:rStyle w:val="18"/>
        </w:rPr>
        <w:t>слушать</w:t>
      </w:r>
      <w:r>
        <w:t xml:space="preserve"> и</w:t>
      </w:r>
      <w:r>
        <w:rPr>
          <w:rStyle w:val="18"/>
        </w:rPr>
        <w:t xml:space="preserve"> слышать</w:t>
      </w:r>
      <w:r>
        <w:t xml:space="preserve"> других, пытаться принимать иную точку зрения, быть готовым корректировать свою точкузрения;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819"/>
        </w:tabs>
        <w:ind w:left="680" w:firstLine="0"/>
        <w:jc w:val="left"/>
      </w:pPr>
      <w:r>
        <w:rPr>
          <w:rStyle w:val="18"/>
        </w:rPr>
        <w:t>выступать</w:t>
      </w:r>
      <w:r>
        <w:t xml:space="preserve"> перед аудиторией сверстников ссообщениями;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882"/>
        </w:tabs>
        <w:ind w:left="680" w:firstLine="0"/>
        <w:jc w:val="left"/>
      </w:pPr>
      <w:r>
        <w:rPr>
          <w:rStyle w:val="18"/>
        </w:rPr>
        <w:t>договариваться</w:t>
      </w:r>
      <w:r>
        <w:t xml:space="preserve"> и приходить к общему решению в совместнойдеятельности;</w:t>
      </w:r>
    </w:p>
    <w:p w:rsidR="00476AA7" w:rsidRDefault="00476AA7" w:rsidP="00476AA7">
      <w:pPr>
        <w:pStyle w:val="22"/>
        <w:numPr>
          <w:ilvl w:val="0"/>
          <w:numId w:val="4"/>
        </w:numPr>
        <w:shd w:val="clear" w:color="auto" w:fill="auto"/>
        <w:tabs>
          <w:tab w:val="left" w:pos="810"/>
        </w:tabs>
        <w:spacing w:after="0" w:line="274" w:lineRule="exact"/>
        <w:ind w:left="680"/>
      </w:pPr>
      <w:r>
        <w:t>задаватьвопросы.</w:t>
      </w:r>
    </w:p>
    <w:p w:rsidR="00476AA7" w:rsidRDefault="00476AA7" w:rsidP="00476AA7">
      <w:pPr>
        <w:pStyle w:val="a4"/>
        <w:shd w:val="clear" w:color="auto" w:fill="auto"/>
        <w:ind w:left="640" w:right="800" w:firstLine="620"/>
      </w:pPr>
      <w:r>
        <w:t xml:space="preserve">Все виды личностных и метапредметных УУД развиваются на протяжении обучения ребенка с 5-9 классы. Приращением в данных действиях становится глубина внутреннего осознания значимости данных действий и степень самостоятельности их </w:t>
      </w:r>
      <w:r>
        <w:lastRenderedPageBreak/>
        <w:t>применения. Например, в 5-ом классе такой вид коммуникативных универсальных учебных действий, как «умение</w:t>
      </w:r>
      <w:r>
        <w:rPr>
          <w:rStyle w:val="36"/>
        </w:rPr>
        <w:t xml:space="preserve"> договариваться</w:t>
      </w:r>
      <w:r>
        <w:rPr>
          <w:rStyle w:val="35"/>
        </w:rPr>
        <w:t xml:space="preserve"> и приходить к общему решению в совместной деятельности» происходит при непосредственном участии учителя как координатора этих действий. Но с каждым новым уровнем обучения ученики все большеосознают эффективность именно этого вида деятельности, все самостоятельнее становится их решение при организации совместнойдеятельности.</w:t>
      </w:r>
    </w:p>
    <w:p w:rsidR="00476AA7" w:rsidRDefault="00476AA7" w:rsidP="00476AA7">
      <w:pPr>
        <w:pStyle w:val="a4"/>
        <w:shd w:val="clear" w:color="auto" w:fill="auto"/>
        <w:ind w:left="20" w:right="800" w:firstLine="620"/>
      </w:pPr>
      <w:r>
        <w:t>Учащиеся усовершенствуют навык</w:t>
      </w:r>
      <w:r>
        <w:rPr>
          <w:rStyle w:val="17"/>
        </w:rPr>
        <w:t xml:space="preserve"> поиска информации</w:t>
      </w:r>
      <w:r>
        <w:t xml:space="preserve"> в компьютерных и некомпьютерных источниках информации, приобретут навык формулирования запросов и опыт использования поисковых машин. Они научатся осуществлять поиск информации в Интернете, школьном информационном пространстве, базах данных и на персональном компьютере с использованием поисковых сервисов, строить поисковые запросы в зависимости от цели запроса и анализировать результаты поиска.</w:t>
      </w:r>
    </w:p>
    <w:p w:rsidR="00476AA7" w:rsidRDefault="00476AA7" w:rsidP="00476AA7">
      <w:pPr>
        <w:pStyle w:val="a4"/>
        <w:shd w:val="clear" w:color="auto" w:fill="auto"/>
        <w:ind w:left="20" w:right="800" w:firstLine="620"/>
      </w:pPr>
      <w:r>
        <w:t>Учащиеся приобретут потребность поиска дополнительной информации для решения учебных задач и самостоятельной познавательной деятельности; освоят эффективные приемы поиска, организации и хранения информации на персональном компьютере, в информационной среде учреждения и в Интернете; приобретут первичные навыки формирования и организации собственного информационногопространства.</w:t>
      </w:r>
    </w:p>
    <w:p w:rsidR="00476AA7" w:rsidRDefault="00476AA7" w:rsidP="00476AA7">
      <w:pPr>
        <w:pStyle w:val="a4"/>
        <w:shd w:val="clear" w:color="auto" w:fill="auto"/>
        <w:ind w:left="20" w:right="800" w:firstLine="620"/>
      </w:pPr>
      <w:r>
        <w:t>Они усовершенствуют умение передавать информацию в устной форме, сопровождаемой аудиовизуальной поддержкой, и в письменной форме гипермедиа (т. е. сочетания текста, изображения, звука, ссылок между разными информационными компонентами).</w:t>
      </w:r>
    </w:p>
    <w:p w:rsidR="00476AA7" w:rsidRDefault="00476AA7" w:rsidP="00476AA7">
      <w:pPr>
        <w:pStyle w:val="a4"/>
        <w:shd w:val="clear" w:color="auto" w:fill="auto"/>
        <w:ind w:left="20" w:right="800" w:firstLine="620"/>
      </w:pPr>
      <w:r>
        <w:t>Учащиеся смогут использовать информацию для установления причинно- следственных связей и зависимостей, объяснений и доказательств фактов в различных учебных и практических ситуациях, ситуациях моделирования и проектирования.</w:t>
      </w:r>
    </w:p>
    <w:p w:rsidR="00476AA7" w:rsidRDefault="00476AA7" w:rsidP="00476AA7">
      <w:pPr>
        <w:pStyle w:val="a4"/>
        <w:shd w:val="clear" w:color="auto" w:fill="auto"/>
        <w:spacing w:after="540"/>
        <w:ind w:left="20" w:right="800" w:firstLine="620"/>
      </w:pPr>
      <w:r>
        <w:t>Выпускники получат возможность научиться строить умозаключения и принимать решения на основе самостоятельно полученной информации, а также освоить опыт критического отношения к получаемой информации на основе ее сопоставления с информацией из других источников и с имеющимся жизненным опытом.</w:t>
      </w:r>
    </w:p>
    <w:p w:rsidR="00476AA7" w:rsidRDefault="00476AA7" w:rsidP="00476AA7">
      <w:pPr>
        <w:pStyle w:val="31"/>
        <w:keepNext/>
        <w:keepLines/>
        <w:shd w:val="clear" w:color="auto" w:fill="auto"/>
        <w:ind w:left="20" w:right="8320"/>
      </w:pPr>
      <w:bookmarkStart w:id="8" w:name="bookmark7"/>
      <w:r>
        <w:t>СОДЕРЖАНИЕ УЧЕБНОГО ПРЕДМЕТА 5 КЛАСС</w:t>
      </w:r>
      <w:bookmarkEnd w:id="8"/>
    </w:p>
    <w:p w:rsidR="00476AA7" w:rsidRDefault="00476AA7" w:rsidP="00476AA7">
      <w:pPr>
        <w:pStyle w:val="a4"/>
        <w:shd w:val="clear" w:color="auto" w:fill="auto"/>
        <w:ind w:left="640" w:right="3480" w:hanging="620"/>
        <w:jc w:val="left"/>
      </w:pPr>
      <w:r>
        <w:rPr>
          <w:rStyle w:val="35"/>
        </w:rPr>
        <w:t>Введение</w:t>
      </w:r>
      <w:r>
        <w:t xml:space="preserve"> Писатели о роли книги в жизни человека и общества. Книга как духовное завещание одного поколения другому.</w:t>
      </w:r>
    </w:p>
    <w:p w:rsidR="00476AA7" w:rsidRDefault="00476AA7" w:rsidP="00476AA7">
      <w:pPr>
        <w:pStyle w:val="31"/>
        <w:keepNext/>
        <w:keepLines/>
        <w:shd w:val="clear" w:color="auto" w:fill="auto"/>
        <w:ind w:left="20"/>
      </w:pPr>
      <w:bookmarkStart w:id="9" w:name="bookmark8"/>
      <w:r>
        <w:t>Устное народное творчество</w:t>
      </w:r>
      <w:bookmarkEnd w:id="9"/>
    </w:p>
    <w:p w:rsidR="00476AA7" w:rsidRDefault="00476AA7" w:rsidP="00476AA7">
      <w:pPr>
        <w:pStyle w:val="a4"/>
        <w:shd w:val="clear" w:color="auto" w:fill="auto"/>
        <w:ind w:left="20" w:right="3480" w:firstLine="0"/>
        <w:jc w:val="left"/>
      </w:pPr>
      <w:r>
        <w:t>Фольклор — коллективное устное народное творчество. Малые жанры фольклора.</w:t>
      </w:r>
    </w:p>
    <w:p w:rsidR="00476AA7" w:rsidRDefault="00476AA7" w:rsidP="00476AA7">
      <w:pPr>
        <w:pStyle w:val="22"/>
        <w:shd w:val="clear" w:color="auto" w:fill="auto"/>
        <w:spacing w:after="0" w:line="293" w:lineRule="exact"/>
        <w:ind w:left="20" w:right="3480"/>
      </w:pPr>
      <w:r>
        <w:rPr>
          <w:rStyle w:val="234"/>
          <w:i/>
          <w:iCs/>
        </w:rPr>
        <w:t>Теория литературы.</w:t>
      </w:r>
      <w:r>
        <w:t xml:space="preserve"> Фольклор. Устное народное творчество (развитие представлений). </w:t>
      </w:r>
      <w:r>
        <w:rPr>
          <w:rStyle w:val="233"/>
          <w:i w:val="0"/>
          <w:iCs w:val="0"/>
        </w:rPr>
        <w:t>Русские народные сказки</w:t>
      </w:r>
    </w:p>
    <w:p w:rsidR="00476AA7" w:rsidRDefault="00476AA7" w:rsidP="00476AA7">
      <w:pPr>
        <w:pStyle w:val="a4"/>
        <w:shd w:val="clear" w:color="auto" w:fill="auto"/>
        <w:ind w:left="20" w:firstLine="0"/>
        <w:jc w:val="left"/>
      </w:pPr>
      <w:r>
        <w:t>Сказки как вид народной прозы. Сказители. Собиратели сказок. (Обзор.)</w:t>
      </w:r>
    </w:p>
    <w:p w:rsidR="00476AA7" w:rsidRDefault="00476AA7" w:rsidP="00476AA7">
      <w:pPr>
        <w:pStyle w:val="410"/>
        <w:shd w:val="clear" w:color="auto" w:fill="auto"/>
        <w:ind w:left="20" w:right="3480"/>
      </w:pPr>
      <w:r>
        <w:t>«Царевна-лягушка».</w:t>
      </w:r>
      <w:r>
        <w:rPr>
          <w:rStyle w:val="45"/>
          <w:b w:val="0"/>
          <w:bCs w:val="0"/>
          <w:i w:val="0"/>
          <w:iCs w:val="0"/>
        </w:rPr>
        <w:t xml:space="preserve"> Народная мораль в характере и поступках героев. Образ невесты-волшебницы. </w:t>
      </w:r>
      <w:r>
        <w:t>«Иван — крестьянский сын и чудо-юдо». «Журавль и цапля»,«Солдатская шинель»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220"/>
        <w:jc w:val="both"/>
      </w:pPr>
      <w:r>
        <w:rPr>
          <w:rStyle w:val="234"/>
          <w:i/>
          <w:iCs/>
        </w:rPr>
        <w:t>Теория литературы.</w:t>
      </w:r>
      <w:r>
        <w:t xml:space="preserve"> Сказка. Виды сказок (закрепление представлений). Постоянные эпитеты. Гипербола (начальное представление). Сказочные формулы. Вариативность народных сказок (начальные представления). Сравнение.</w:t>
      </w:r>
    </w:p>
    <w:p w:rsidR="00476AA7" w:rsidRDefault="00476AA7" w:rsidP="00476AA7">
      <w:pPr>
        <w:pStyle w:val="31"/>
        <w:keepNext/>
        <w:keepLines/>
        <w:shd w:val="clear" w:color="auto" w:fill="auto"/>
        <w:ind w:left="20"/>
      </w:pPr>
      <w:bookmarkStart w:id="10" w:name="bookmark9"/>
      <w:r>
        <w:lastRenderedPageBreak/>
        <w:t>Из древнерусской литературы</w:t>
      </w:r>
      <w:bookmarkEnd w:id="10"/>
    </w:p>
    <w:p w:rsidR="00476AA7" w:rsidRDefault="00476AA7" w:rsidP="00476AA7">
      <w:pPr>
        <w:pStyle w:val="a4"/>
        <w:shd w:val="clear" w:color="auto" w:fill="auto"/>
        <w:ind w:left="20" w:right="20" w:firstLine="0"/>
        <w:jc w:val="left"/>
      </w:pPr>
      <w:r>
        <w:t>Начало письменности у восточных славян и возникновение древнерусской литературы. Культурные и литературные связи Руси с Византией. Древнехристианская книжность на Руси.</w:t>
      </w:r>
      <w:r>
        <w:rPr>
          <w:rStyle w:val="34"/>
        </w:rPr>
        <w:t xml:space="preserve"> «Повесть временных лет»</w:t>
      </w:r>
      <w:r>
        <w:rPr>
          <w:rStyle w:val="16"/>
        </w:rPr>
        <w:t xml:space="preserve"> как литературный памятник.</w:t>
      </w:r>
      <w:r>
        <w:rPr>
          <w:rStyle w:val="34"/>
        </w:rPr>
        <w:t xml:space="preserve"> «Подвиг отрока-киевлянина и хитрость воеводы Претича».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20"/>
      </w:pPr>
      <w:r>
        <w:rPr>
          <w:rStyle w:val="232"/>
          <w:i/>
          <w:iCs/>
        </w:rPr>
        <w:t>Теория литературы</w:t>
      </w:r>
      <w:r>
        <w:t xml:space="preserve">.Летопись (начальные представления). </w:t>
      </w:r>
      <w:r>
        <w:rPr>
          <w:rStyle w:val="231"/>
          <w:i w:val="0"/>
          <w:iCs w:val="0"/>
        </w:rPr>
        <w:t>Из литературы XVIII века</w:t>
      </w:r>
    </w:p>
    <w:p w:rsidR="00476AA7" w:rsidRDefault="00476AA7" w:rsidP="00476AA7">
      <w:pPr>
        <w:pStyle w:val="a4"/>
        <w:shd w:val="clear" w:color="auto" w:fill="auto"/>
        <w:ind w:left="20" w:right="20" w:firstLine="0"/>
        <w:jc w:val="left"/>
      </w:pPr>
      <w:r>
        <w:rPr>
          <w:rStyle w:val="33"/>
        </w:rPr>
        <w:t>Михаил Васильевич Ломоносов.</w:t>
      </w:r>
      <w:r>
        <w:t xml:space="preserve"> Краткий рассказ о жизни писателя (детство и годы учения, начало литературной деятельности). Ломоносов — ученый, поэт, художник, гражданин.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4060"/>
        <w:jc w:val="both"/>
      </w:pPr>
      <w:r>
        <w:rPr>
          <w:rStyle w:val="232"/>
          <w:i/>
          <w:iCs/>
        </w:rPr>
        <w:t>«Случились вместе два астронома в пиру...»</w:t>
      </w:r>
      <w:r>
        <w:rPr>
          <w:rStyle w:val="2100"/>
          <w:i w:val="0"/>
          <w:iCs w:val="0"/>
        </w:rPr>
        <w:t xml:space="preserve"> — научные истины в поэтической форме. Юмор стихотворения. </w:t>
      </w:r>
      <w:r>
        <w:rPr>
          <w:rStyle w:val="232"/>
          <w:i/>
          <w:iCs/>
        </w:rPr>
        <w:t>Теория литературы.</w:t>
      </w:r>
      <w:r>
        <w:t xml:space="preserve"> Роды литературы: эпос, лирика, драма. Жанры литературы (начальные представления). </w:t>
      </w:r>
      <w:r>
        <w:rPr>
          <w:rStyle w:val="231"/>
          <w:i w:val="0"/>
          <w:iCs w:val="0"/>
        </w:rPr>
        <w:t xml:space="preserve">Из литературы </w:t>
      </w:r>
      <w:r>
        <w:rPr>
          <w:rStyle w:val="231"/>
          <w:i w:val="0"/>
          <w:iCs w:val="0"/>
          <w:lang w:val="en-US"/>
        </w:rPr>
        <w:t>XIX</w:t>
      </w:r>
      <w:r w:rsidRPr="003B3CB6">
        <w:rPr>
          <w:rStyle w:val="231"/>
          <w:i w:val="0"/>
          <w:iCs w:val="0"/>
        </w:rPr>
        <w:t xml:space="preserve"> </w:t>
      </w:r>
      <w:r>
        <w:rPr>
          <w:rStyle w:val="231"/>
          <w:i w:val="0"/>
          <w:iCs w:val="0"/>
        </w:rPr>
        <w:t>века</w:t>
      </w:r>
    </w:p>
    <w:p w:rsidR="00476AA7" w:rsidRDefault="00476AA7" w:rsidP="00476AA7">
      <w:pPr>
        <w:pStyle w:val="a4"/>
        <w:shd w:val="clear" w:color="auto" w:fill="auto"/>
        <w:ind w:left="20" w:right="20" w:firstLine="0"/>
        <w:jc w:val="left"/>
      </w:pPr>
      <w:r>
        <w:t xml:space="preserve">Русские басни. Жанр басни. Истоки басенного жанра (Эзоп, Лафонтен, русские баснописцы XVIII века). (Обзор.) </w:t>
      </w:r>
      <w:r>
        <w:rPr>
          <w:rStyle w:val="33"/>
        </w:rPr>
        <w:t>Иван Андреевич Крылов</w:t>
      </w:r>
      <w:r>
        <w:t xml:space="preserve"> Краткий рассказ о баснописце (детство, начало литературной деятельности). </w:t>
      </w:r>
      <w:r>
        <w:rPr>
          <w:rStyle w:val="34"/>
        </w:rPr>
        <w:t xml:space="preserve">«Ворона и Лисица», «Волк и Ягненок», «Свинья под Дубом», «Волк на псарне». </w:t>
      </w:r>
      <w:r>
        <w:t>Рассказ и мораль в басне. Аллегория. Выразительное чтение басен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20"/>
      </w:pPr>
      <w:r>
        <w:rPr>
          <w:rStyle w:val="232"/>
          <w:i/>
          <w:iCs/>
        </w:rPr>
        <w:t>Теория литературы.</w:t>
      </w:r>
      <w:r>
        <w:t xml:space="preserve"> Басня (развитие представлений), аллегория (начальные представления). Понятие об эзоповом языке. </w:t>
      </w:r>
      <w:r>
        <w:rPr>
          <w:rStyle w:val="231"/>
          <w:i w:val="0"/>
          <w:iCs w:val="0"/>
        </w:rPr>
        <w:t>Василий Андреевич Жуковский.</w:t>
      </w:r>
    </w:p>
    <w:p w:rsidR="00476AA7" w:rsidRDefault="00476AA7" w:rsidP="00476AA7">
      <w:pPr>
        <w:pStyle w:val="a4"/>
        <w:shd w:val="clear" w:color="auto" w:fill="auto"/>
        <w:ind w:left="20" w:right="20" w:firstLine="0"/>
        <w:jc w:val="left"/>
      </w:pPr>
      <w:r>
        <w:rPr>
          <w:rStyle w:val="34"/>
        </w:rPr>
        <w:t>«Спящая царевна».</w:t>
      </w:r>
      <w:r>
        <w:t xml:space="preserve"> Сходные и различные черты сказки Жуковского и народной сказки. Герои литературной сказки, особенности сюжета. </w:t>
      </w:r>
      <w:r>
        <w:rPr>
          <w:rStyle w:val="34"/>
        </w:rPr>
        <w:t>«Кубок».</w:t>
      </w:r>
      <w:r>
        <w:t xml:space="preserve"> Благородство и жестокость. Герои баллады. </w:t>
      </w:r>
      <w:r>
        <w:rPr>
          <w:rStyle w:val="34"/>
        </w:rPr>
        <w:t>Теория литературы.</w:t>
      </w:r>
      <w:r>
        <w:rPr>
          <w:rStyle w:val="16"/>
        </w:rPr>
        <w:t xml:space="preserve"> Баллада (начальные представления). </w:t>
      </w:r>
      <w:r>
        <w:rPr>
          <w:rStyle w:val="33"/>
        </w:rPr>
        <w:t>Александр Сергеевич Пушкин.</w:t>
      </w:r>
    </w:p>
    <w:p w:rsidR="00476AA7" w:rsidRDefault="00476AA7" w:rsidP="00476AA7">
      <w:pPr>
        <w:pStyle w:val="a4"/>
        <w:shd w:val="clear" w:color="auto" w:fill="auto"/>
        <w:ind w:left="20" w:right="20" w:firstLine="0"/>
        <w:jc w:val="left"/>
      </w:pPr>
      <w:r>
        <w:t>Стихотворение</w:t>
      </w:r>
      <w:r>
        <w:rPr>
          <w:rStyle w:val="34"/>
        </w:rPr>
        <w:t xml:space="preserve"> «Няне»</w:t>
      </w:r>
      <w:r>
        <w:t>— поэтизация образа няни; мотивы одиночества и грусти, скрашиваемые любовью няни, ее сказками и песнями., «Зимняя дорога»</w:t>
      </w:r>
    </w:p>
    <w:p w:rsidR="00476AA7" w:rsidRDefault="00476AA7" w:rsidP="00476AA7">
      <w:pPr>
        <w:pStyle w:val="a4"/>
        <w:shd w:val="clear" w:color="auto" w:fill="auto"/>
        <w:ind w:left="20" w:firstLine="0"/>
        <w:jc w:val="left"/>
      </w:pPr>
      <w:r>
        <w:rPr>
          <w:rStyle w:val="34"/>
        </w:rPr>
        <w:t>«Улукоморья дуб зеленый...».</w:t>
      </w:r>
      <w:r>
        <w:t xml:space="preserve"> Пролог к поэме «Руслан и Людмила»</w:t>
      </w:r>
    </w:p>
    <w:p w:rsidR="00476AA7" w:rsidRDefault="00476AA7" w:rsidP="00476AA7">
      <w:pPr>
        <w:pStyle w:val="a4"/>
        <w:shd w:val="clear" w:color="auto" w:fill="auto"/>
        <w:ind w:left="20" w:right="20" w:firstLine="360"/>
      </w:pPr>
      <w:r>
        <w:rPr>
          <w:rStyle w:val="34"/>
        </w:rPr>
        <w:t>«Сказка о мертвой царевне и о семи богатырях»</w:t>
      </w:r>
      <w:r>
        <w:t xml:space="preserve"> — еёистоки (сопоставление с русскими народными сказками, сказкой Жуковского «Спящая царевна», со сказками братьев Гримм; «бродячие сюжеты»). Противостояние добрых и злых сил в сказке. Царица и царевна, мачеха и падчерица. Помощники царевны. Елисей и богатыри. Соколко. Сходство и различие литературной пушкинской сказки и сказки народной. Народная мораль, нравственность — красота внешняя и внутренняя, победа добра над злом, гармоничность положительных героев. Поэтичность, музыкальность пушкинской сказки.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20"/>
      </w:pPr>
      <w:r>
        <w:rPr>
          <w:rStyle w:val="2100"/>
          <w:i w:val="0"/>
          <w:iCs w:val="0"/>
        </w:rPr>
        <w:t>Т</w:t>
      </w:r>
      <w:r>
        <w:rPr>
          <w:rStyle w:val="232"/>
          <w:i/>
          <w:iCs/>
        </w:rPr>
        <w:t xml:space="preserve"> е о р и я л и т ер а т у р ы .</w:t>
      </w:r>
      <w:r>
        <w:t xml:space="preserve"> Лирическое послание (начальные представления). Пролог (начальные представления). </w:t>
      </w:r>
      <w:r>
        <w:rPr>
          <w:rStyle w:val="231"/>
          <w:i w:val="0"/>
          <w:iCs w:val="0"/>
        </w:rPr>
        <w:t>Русская литературная сказка Антоний Погорельский.</w:t>
      </w:r>
      <w:r>
        <w:t xml:space="preserve"> «Черная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10340" w:firstLine="360"/>
      </w:pPr>
      <w:r>
        <w:t xml:space="preserve">курица, или Подземные жители». </w:t>
      </w:r>
      <w:r>
        <w:rPr>
          <w:rStyle w:val="231"/>
          <w:i w:val="0"/>
          <w:iCs w:val="0"/>
        </w:rPr>
        <w:t>Петр Павлович Ершов.</w:t>
      </w:r>
      <w:r>
        <w:rPr>
          <w:rStyle w:val="2100"/>
          <w:i w:val="0"/>
          <w:iCs w:val="0"/>
        </w:rPr>
        <w:t xml:space="preserve"> «Конек - Горбунок». </w:t>
      </w:r>
      <w:r>
        <w:rPr>
          <w:rStyle w:val="231"/>
          <w:i w:val="0"/>
          <w:iCs w:val="0"/>
        </w:rPr>
        <w:t>Всеволод Михайлович Гаршин</w:t>
      </w:r>
      <w:r>
        <w:t>мАИакаРгтсерз».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20"/>
      </w:pPr>
      <w:r>
        <w:rPr>
          <w:rStyle w:val="232"/>
          <w:i/>
          <w:iCs/>
        </w:rPr>
        <w:t>Теория литературы.</w:t>
      </w:r>
      <w:r>
        <w:t xml:space="preserve"> Литературная сказка (начальные представления). Стихотворная и прозаическая речь. Ритм, рифма, способы рифмовки. «Бродячие сюжеты» сказок разных народов. </w:t>
      </w:r>
      <w:r>
        <w:rPr>
          <w:rStyle w:val="231"/>
          <w:i w:val="0"/>
          <w:iCs w:val="0"/>
        </w:rPr>
        <w:t>Михаил Юрьевич Лермонтов.</w:t>
      </w:r>
    </w:p>
    <w:p w:rsidR="00476AA7" w:rsidRDefault="00476AA7" w:rsidP="00476AA7">
      <w:pPr>
        <w:pStyle w:val="a4"/>
        <w:shd w:val="clear" w:color="auto" w:fill="auto"/>
        <w:ind w:left="20" w:firstLine="0"/>
        <w:jc w:val="left"/>
      </w:pPr>
      <w:r>
        <w:rPr>
          <w:rStyle w:val="323"/>
        </w:rPr>
        <w:t>«Бородино»</w:t>
      </w:r>
      <w:r>
        <w:t xml:space="preserve"> — отклик на 25-летнюю годовщину Бородинского сражения (1837), «Узник»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880"/>
      </w:pPr>
      <w:r>
        <w:rPr>
          <w:rStyle w:val="230"/>
          <w:i/>
          <w:iCs/>
        </w:rPr>
        <w:t>Теория литературы.</w:t>
      </w:r>
      <w:r>
        <w:t xml:space="preserve"> Сравнение, гипербола, эпитет (развитие представлений), метафора, звукопись, аллитерация (начальные представления). </w:t>
      </w:r>
      <w:r>
        <w:rPr>
          <w:rStyle w:val="229"/>
          <w:i w:val="0"/>
          <w:iCs w:val="0"/>
        </w:rPr>
        <w:t>Николай Васильевич Гоголь.</w:t>
      </w:r>
    </w:p>
    <w:p w:rsidR="00476AA7" w:rsidRDefault="00476AA7" w:rsidP="00476AA7">
      <w:pPr>
        <w:pStyle w:val="a4"/>
        <w:shd w:val="clear" w:color="auto" w:fill="auto"/>
        <w:ind w:left="20" w:right="880" w:firstLine="0"/>
        <w:jc w:val="left"/>
      </w:pPr>
      <w:r>
        <w:rPr>
          <w:rStyle w:val="323"/>
        </w:rPr>
        <w:lastRenderedPageBreak/>
        <w:t>«Заколдованное место»</w:t>
      </w:r>
      <w:r>
        <w:t xml:space="preserve"> — повесть из книги «Вечера на хуторе близ Диканьки». </w:t>
      </w:r>
      <w:r>
        <w:rPr>
          <w:rStyle w:val="323"/>
        </w:rPr>
        <w:t>«Ночь перед Рождеством».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880"/>
      </w:pPr>
      <w:r>
        <w:rPr>
          <w:rStyle w:val="230"/>
          <w:i/>
          <w:iCs/>
        </w:rPr>
        <w:t>Теория литературы.</w:t>
      </w:r>
      <w:r>
        <w:t xml:space="preserve"> Фантастика (развитие представлений). Юмор (развитие представлений). </w:t>
      </w:r>
      <w:r>
        <w:rPr>
          <w:rStyle w:val="229"/>
          <w:i w:val="0"/>
          <w:iCs w:val="0"/>
        </w:rPr>
        <w:t>Николай Алексеевич Некрасов.</w:t>
      </w:r>
    </w:p>
    <w:p w:rsidR="00476AA7" w:rsidRDefault="00476AA7" w:rsidP="00476AA7">
      <w:pPr>
        <w:pStyle w:val="a4"/>
        <w:shd w:val="clear" w:color="auto" w:fill="auto"/>
        <w:ind w:left="20" w:firstLine="0"/>
        <w:jc w:val="left"/>
      </w:pPr>
      <w:r>
        <w:rPr>
          <w:rStyle w:val="323"/>
        </w:rPr>
        <w:t>«На Волге».</w:t>
      </w:r>
      <w:r>
        <w:t xml:space="preserve"> Картины природы. Раздумья поэта о судьбе народа. Вера в потенциальные силы народа, лучшую его судьбу.</w:t>
      </w:r>
    </w:p>
    <w:p w:rsidR="00476AA7" w:rsidRDefault="00476AA7" w:rsidP="00476AA7">
      <w:pPr>
        <w:pStyle w:val="a4"/>
        <w:shd w:val="clear" w:color="auto" w:fill="auto"/>
        <w:ind w:left="20" w:firstLine="0"/>
        <w:jc w:val="left"/>
      </w:pPr>
      <w:r>
        <w:rPr>
          <w:rStyle w:val="323"/>
        </w:rPr>
        <w:t>«Есть женщины в русских селеньях...»</w:t>
      </w:r>
      <w:r>
        <w:t xml:space="preserve"> (отрывок из поэмы «Мороз, Красный нос»).</w:t>
      </w:r>
    </w:p>
    <w:p w:rsidR="00476AA7" w:rsidRDefault="00476AA7" w:rsidP="00476AA7">
      <w:pPr>
        <w:pStyle w:val="410"/>
        <w:shd w:val="clear" w:color="auto" w:fill="auto"/>
        <w:ind w:left="20"/>
      </w:pPr>
      <w:r>
        <w:rPr>
          <w:rStyle w:val="414"/>
          <w:b w:val="0"/>
          <w:bCs w:val="0"/>
          <w:i w:val="0"/>
          <w:iCs w:val="0"/>
        </w:rPr>
        <w:t>Стихотворение</w:t>
      </w:r>
      <w:r>
        <w:t xml:space="preserve"> «Крестьянские дети».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/>
      </w:pPr>
      <w:r>
        <w:rPr>
          <w:rStyle w:val="230"/>
          <w:i/>
          <w:iCs/>
        </w:rPr>
        <w:t>Теория литературы.</w:t>
      </w:r>
      <w:r>
        <w:t xml:space="preserve"> Эпитет (развитие представлений).</w:t>
      </w:r>
    </w:p>
    <w:p w:rsidR="00476AA7" w:rsidRDefault="00476AA7" w:rsidP="00476AA7">
      <w:pPr>
        <w:pStyle w:val="51"/>
        <w:shd w:val="clear" w:color="auto" w:fill="auto"/>
        <w:ind w:left="20"/>
      </w:pPr>
      <w:r>
        <w:t>Иван Сергеевич Тургенев.</w:t>
      </w:r>
    </w:p>
    <w:p w:rsidR="00476AA7" w:rsidRDefault="00476AA7" w:rsidP="00476AA7">
      <w:pPr>
        <w:pStyle w:val="a4"/>
        <w:shd w:val="clear" w:color="auto" w:fill="auto"/>
        <w:ind w:left="20" w:firstLine="0"/>
        <w:jc w:val="left"/>
      </w:pPr>
      <w:r>
        <w:rPr>
          <w:rStyle w:val="323"/>
        </w:rPr>
        <w:t>«Муму»</w:t>
      </w:r>
      <w:r>
        <w:t xml:space="preserve"> — повествование о жизни в эпоху крепостного права.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880"/>
      </w:pPr>
      <w:r>
        <w:rPr>
          <w:rStyle w:val="230"/>
          <w:i/>
          <w:iCs/>
        </w:rPr>
        <w:t>Теория литературы.</w:t>
      </w:r>
      <w:r>
        <w:t xml:space="preserve"> Портрет, пейзаж (начальные представления). Литературный герой (начальные представления). </w:t>
      </w:r>
      <w:r>
        <w:rPr>
          <w:rStyle w:val="229"/>
          <w:i w:val="0"/>
          <w:iCs w:val="0"/>
        </w:rPr>
        <w:t>Афанасий Афанасьевич Фет.</w:t>
      </w:r>
      <w:r>
        <w:rPr>
          <w:rStyle w:val="29"/>
          <w:i w:val="0"/>
          <w:iCs w:val="0"/>
        </w:rPr>
        <w:t xml:space="preserve"> Краткий рассказ о поэте.</w:t>
      </w:r>
    </w:p>
    <w:p w:rsidR="00476AA7" w:rsidRDefault="00476AA7" w:rsidP="00476AA7">
      <w:pPr>
        <w:pStyle w:val="a4"/>
        <w:shd w:val="clear" w:color="auto" w:fill="auto"/>
        <w:ind w:left="20" w:right="880" w:firstLine="0"/>
        <w:jc w:val="left"/>
      </w:pPr>
      <w:r>
        <w:t>Стихотворение</w:t>
      </w:r>
      <w:r>
        <w:rPr>
          <w:rStyle w:val="323"/>
        </w:rPr>
        <w:t xml:space="preserve"> «Весенний дождь», «Это утро, радость эта»</w:t>
      </w:r>
      <w:r>
        <w:t xml:space="preserve">— радостная, яркая, полная движения картина весенней природы. </w:t>
      </w:r>
      <w:r>
        <w:rPr>
          <w:rStyle w:val="310"/>
        </w:rPr>
        <w:t xml:space="preserve">Лев Николаевич Толстой. </w:t>
      </w:r>
      <w:r>
        <w:rPr>
          <w:rStyle w:val="323"/>
        </w:rPr>
        <w:t>«Кавказский пленник».</w:t>
      </w:r>
    </w:p>
    <w:p w:rsidR="00476AA7" w:rsidRDefault="00476AA7" w:rsidP="00476AA7">
      <w:pPr>
        <w:pStyle w:val="a4"/>
        <w:shd w:val="clear" w:color="auto" w:fill="auto"/>
        <w:ind w:left="20" w:right="880" w:firstLine="0"/>
        <w:jc w:val="left"/>
      </w:pPr>
      <w:r>
        <w:rPr>
          <w:rStyle w:val="323"/>
        </w:rPr>
        <w:t>Теория литературы.</w:t>
      </w:r>
      <w:r>
        <w:rPr>
          <w:rStyle w:val="15"/>
        </w:rPr>
        <w:t xml:space="preserve"> Сравнение (развитие понятия). Сюжет (начальное представление). </w:t>
      </w:r>
      <w:r>
        <w:rPr>
          <w:rStyle w:val="310"/>
        </w:rPr>
        <w:t>Антон Павлович Чехов.</w:t>
      </w:r>
      <w:r>
        <w:t xml:space="preserve"> Краткий рассказ о писателе (детство и начало литературной деятельности). </w:t>
      </w:r>
      <w:r>
        <w:rPr>
          <w:rStyle w:val="323"/>
        </w:rPr>
        <w:t>«Хирургия»</w:t>
      </w:r>
      <w:r>
        <w:t xml:space="preserve"> — осмеяние глупости и невежества героев рассказа. </w:t>
      </w:r>
      <w:r>
        <w:rPr>
          <w:rStyle w:val="323"/>
        </w:rPr>
        <w:t>Теория литературы.</w:t>
      </w:r>
      <w:r>
        <w:rPr>
          <w:rStyle w:val="15"/>
        </w:rPr>
        <w:t xml:space="preserve"> Юмор (развитие представлений). </w:t>
      </w:r>
      <w:r>
        <w:rPr>
          <w:rStyle w:val="310"/>
        </w:rPr>
        <w:t xml:space="preserve">Поэты </w:t>
      </w:r>
      <w:r>
        <w:rPr>
          <w:rStyle w:val="310"/>
          <w:lang w:val="en-US"/>
        </w:rPr>
        <w:t>XIX</w:t>
      </w:r>
      <w:r w:rsidRPr="003B3CB6">
        <w:rPr>
          <w:rStyle w:val="310"/>
        </w:rPr>
        <w:t xml:space="preserve"> </w:t>
      </w:r>
      <w:r>
        <w:rPr>
          <w:rStyle w:val="310"/>
        </w:rPr>
        <w:t>века о Родине и родной природе</w:t>
      </w:r>
    </w:p>
    <w:p w:rsidR="00476AA7" w:rsidRDefault="00476AA7" w:rsidP="00476AA7">
      <w:pPr>
        <w:pStyle w:val="410"/>
        <w:shd w:val="clear" w:color="auto" w:fill="auto"/>
        <w:ind w:left="20" w:right="220"/>
        <w:jc w:val="both"/>
      </w:pPr>
      <w:r>
        <w:rPr>
          <w:rStyle w:val="46"/>
          <w:b/>
          <w:bCs/>
          <w:i w:val="0"/>
          <w:iCs w:val="0"/>
        </w:rPr>
        <w:t>Ф. И. Тютчев.</w:t>
      </w:r>
      <w:r>
        <w:t xml:space="preserve"> «Зима недаром злится...», «Как весел грохот летних бурь...», «Есть в осени первоначальной...»;</w:t>
      </w:r>
      <w:r>
        <w:rPr>
          <w:rStyle w:val="46"/>
          <w:b/>
          <w:bCs/>
          <w:i w:val="0"/>
          <w:iCs w:val="0"/>
        </w:rPr>
        <w:t>А. Н. Плещеев.</w:t>
      </w:r>
      <w:r>
        <w:t xml:space="preserve"> «Весна» (отрывок);</w:t>
      </w:r>
      <w:r>
        <w:rPr>
          <w:rStyle w:val="46"/>
          <w:b/>
          <w:bCs/>
          <w:i w:val="0"/>
          <w:iCs w:val="0"/>
        </w:rPr>
        <w:t xml:space="preserve"> И. С. Никитин.</w:t>
      </w:r>
      <w:r>
        <w:t xml:space="preserve"> «Утро», «Зимняя ночь в деревне» (отрывок);</w:t>
      </w:r>
      <w:r>
        <w:rPr>
          <w:rStyle w:val="46"/>
          <w:b/>
          <w:bCs/>
          <w:i w:val="0"/>
          <w:iCs w:val="0"/>
        </w:rPr>
        <w:t xml:space="preserve"> А. Н. Майков.</w:t>
      </w:r>
      <w:r>
        <w:t xml:space="preserve"> «Ласточки»;И.</w:t>
      </w:r>
      <w:r>
        <w:rPr>
          <w:rStyle w:val="46"/>
          <w:b/>
          <w:bCs/>
          <w:i w:val="0"/>
          <w:iCs w:val="0"/>
        </w:rPr>
        <w:t xml:space="preserve"> 3. Суриков.</w:t>
      </w:r>
      <w:r>
        <w:t xml:space="preserve"> «Зима» (отрывок);</w:t>
      </w:r>
      <w:r>
        <w:rPr>
          <w:rStyle w:val="46"/>
          <w:b/>
          <w:bCs/>
          <w:i w:val="0"/>
          <w:iCs w:val="0"/>
        </w:rPr>
        <w:t xml:space="preserve"> А. В. Кольцов.</w:t>
      </w:r>
      <w:r>
        <w:t xml:space="preserve"> «В степи».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880"/>
      </w:pPr>
      <w:r>
        <w:rPr>
          <w:rStyle w:val="230"/>
          <w:i/>
          <w:iCs/>
        </w:rPr>
        <w:t>Теория литературы.</w:t>
      </w:r>
      <w:r>
        <w:t xml:space="preserve"> Стихотворный ритм как средство передачи эмоционального состояния, настроения. </w:t>
      </w:r>
      <w:r>
        <w:rPr>
          <w:rStyle w:val="229"/>
          <w:i w:val="0"/>
          <w:iCs w:val="0"/>
        </w:rPr>
        <w:t xml:space="preserve">Из литературы </w:t>
      </w:r>
      <w:r>
        <w:rPr>
          <w:rStyle w:val="229"/>
          <w:i w:val="0"/>
          <w:iCs w:val="0"/>
          <w:lang w:val="en-US"/>
        </w:rPr>
        <w:t>XX</w:t>
      </w:r>
      <w:r w:rsidRPr="003B3CB6">
        <w:rPr>
          <w:rStyle w:val="229"/>
          <w:i w:val="0"/>
          <w:iCs w:val="0"/>
        </w:rPr>
        <w:t xml:space="preserve"> </w:t>
      </w:r>
      <w:r>
        <w:rPr>
          <w:rStyle w:val="229"/>
          <w:i w:val="0"/>
          <w:iCs w:val="0"/>
        </w:rPr>
        <w:t xml:space="preserve">века Иван Алексеевич Бунин. </w:t>
      </w:r>
      <w:r>
        <w:rPr>
          <w:rStyle w:val="230"/>
          <w:i/>
          <w:iCs/>
        </w:rPr>
        <w:t>«Косцы».</w:t>
      </w:r>
    </w:p>
    <w:p w:rsidR="00476AA7" w:rsidRDefault="00476AA7" w:rsidP="00476AA7">
      <w:pPr>
        <w:pStyle w:val="51"/>
        <w:shd w:val="clear" w:color="auto" w:fill="auto"/>
        <w:ind w:left="20"/>
      </w:pPr>
      <w:r>
        <w:t>Владимир Галактионович Короленко.</w:t>
      </w:r>
    </w:p>
    <w:p w:rsidR="00476AA7" w:rsidRDefault="00476AA7" w:rsidP="00476AA7">
      <w:pPr>
        <w:pStyle w:val="410"/>
        <w:shd w:val="clear" w:color="auto" w:fill="auto"/>
        <w:ind w:left="20"/>
      </w:pPr>
      <w:r>
        <w:t>«В дурном обществе».</w:t>
      </w:r>
    </w:p>
    <w:p w:rsidR="00476AA7" w:rsidRDefault="00476AA7" w:rsidP="00476AA7">
      <w:pPr>
        <w:pStyle w:val="a4"/>
        <w:shd w:val="clear" w:color="auto" w:fill="auto"/>
        <w:ind w:left="20" w:right="880" w:firstLine="0"/>
        <w:jc w:val="left"/>
      </w:pPr>
      <w:r>
        <w:t xml:space="preserve">Теория литературы. Портрет (развитие представлений). Композиция литературного произведения (начальные понятия). </w:t>
      </w:r>
      <w:r>
        <w:rPr>
          <w:rStyle w:val="310"/>
        </w:rPr>
        <w:t>Сергей Александрович Есенин.</w:t>
      </w:r>
    </w:p>
    <w:p w:rsidR="00476AA7" w:rsidRDefault="00476AA7" w:rsidP="00476AA7">
      <w:pPr>
        <w:pStyle w:val="410"/>
        <w:shd w:val="clear" w:color="auto" w:fill="auto"/>
        <w:ind w:left="20" w:right="880"/>
      </w:pPr>
      <w:r>
        <w:rPr>
          <w:rStyle w:val="414"/>
          <w:b w:val="0"/>
          <w:bCs w:val="0"/>
          <w:i w:val="0"/>
          <w:iCs w:val="0"/>
        </w:rPr>
        <w:t>Стихотворения</w:t>
      </w:r>
      <w:r>
        <w:t xml:space="preserve"> «Я покинул родимый дом...»</w:t>
      </w:r>
      <w:r>
        <w:rPr>
          <w:rStyle w:val="414"/>
          <w:b w:val="0"/>
          <w:bCs w:val="0"/>
          <w:i w:val="0"/>
          <w:iCs w:val="0"/>
        </w:rPr>
        <w:t xml:space="preserve"> и</w:t>
      </w:r>
      <w:r>
        <w:t xml:space="preserve"> «Низкий дом с голубыми ставнями...» </w:t>
      </w:r>
      <w:r>
        <w:rPr>
          <w:rStyle w:val="46"/>
          <w:b/>
          <w:bCs/>
          <w:i w:val="0"/>
          <w:iCs w:val="0"/>
        </w:rPr>
        <w:t>Павел Петрович Бажов. «Медной горы Хозяйка».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260"/>
      </w:pPr>
      <w:r>
        <w:rPr>
          <w:rStyle w:val="228"/>
          <w:i/>
          <w:iCs/>
        </w:rPr>
        <w:t>Теория литературы.</w:t>
      </w:r>
      <w:r>
        <w:t xml:space="preserve"> Сказ как жанр литературы (начальные представления). Сказ и сказка (общее и различное). </w:t>
      </w:r>
      <w:r>
        <w:rPr>
          <w:rStyle w:val="227"/>
          <w:i w:val="0"/>
          <w:iCs w:val="0"/>
        </w:rPr>
        <w:t>Константин Георгиевич Паустовский.</w:t>
      </w:r>
    </w:p>
    <w:p w:rsidR="00476AA7" w:rsidRDefault="00476AA7" w:rsidP="00476AA7">
      <w:pPr>
        <w:pStyle w:val="a4"/>
        <w:shd w:val="clear" w:color="auto" w:fill="auto"/>
        <w:ind w:left="20" w:right="260" w:firstLine="0"/>
        <w:jc w:val="left"/>
      </w:pPr>
      <w:r>
        <w:rPr>
          <w:rStyle w:val="300"/>
        </w:rPr>
        <w:t>«Теплый хлеб», «Заячьи лапы».</w:t>
      </w:r>
      <w:r>
        <w:t xml:space="preserve"> Доброта и сострадание, реальное и фантастическое в сказках Паустовского. </w:t>
      </w:r>
      <w:r>
        <w:rPr>
          <w:rStyle w:val="290"/>
        </w:rPr>
        <w:t xml:space="preserve">Самуил Яковлевич Маршак. </w:t>
      </w:r>
      <w:r>
        <w:rPr>
          <w:rStyle w:val="300"/>
        </w:rPr>
        <w:t>«Двенадцать месяцев»</w:t>
      </w:r>
      <w:r>
        <w:t xml:space="preserve"> — пьеса-сказка.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/>
      </w:pPr>
      <w:r>
        <w:rPr>
          <w:rStyle w:val="228"/>
          <w:i/>
          <w:iCs/>
        </w:rPr>
        <w:t>Теория литературы.</w:t>
      </w:r>
      <w:r>
        <w:t xml:space="preserve"> Драма как род литературы (начальные представления). Пьеса-сказка.</w:t>
      </w:r>
    </w:p>
    <w:p w:rsidR="00476AA7" w:rsidRDefault="00476AA7" w:rsidP="00476AA7">
      <w:pPr>
        <w:pStyle w:val="51"/>
        <w:shd w:val="clear" w:color="auto" w:fill="auto"/>
        <w:ind w:left="20"/>
      </w:pPr>
      <w:r>
        <w:t>Андрей Платонович Платонов.</w:t>
      </w:r>
    </w:p>
    <w:p w:rsidR="00476AA7" w:rsidRDefault="00476AA7" w:rsidP="00476AA7">
      <w:pPr>
        <w:pStyle w:val="410"/>
        <w:shd w:val="clear" w:color="auto" w:fill="auto"/>
        <w:ind w:left="20"/>
      </w:pPr>
      <w:r>
        <w:t>«Никита».</w:t>
      </w:r>
    </w:p>
    <w:p w:rsidR="00476AA7" w:rsidRDefault="00476AA7" w:rsidP="00476AA7">
      <w:pPr>
        <w:pStyle w:val="a4"/>
        <w:shd w:val="clear" w:color="auto" w:fill="auto"/>
        <w:ind w:left="20" w:right="260" w:firstLine="0"/>
        <w:jc w:val="left"/>
      </w:pPr>
      <w:r>
        <w:t xml:space="preserve">Теория литературы. Фантастика в литературном произведении (развитие представлений). </w:t>
      </w:r>
      <w:r>
        <w:rPr>
          <w:rStyle w:val="290"/>
        </w:rPr>
        <w:t xml:space="preserve">Виктор Петрович Астафьев. </w:t>
      </w:r>
      <w:r>
        <w:rPr>
          <w:rStyle w:val="300"/>
        </w:rPr>
        <w:t>«Васюткино озеро».</w:t>
      </w:r>
    </w:p>
    <w:p w:rsidR="00476AA7" w:rsidRDefault="00476AA7" w:rsidP="00476AA7">
      <w:pPr>
        <w:pStyle w:val="a4"/>
        <w:shd w:val="clear" w:color="auto" w:fill="auto"/>
        <w:ind w:left="20" w:firstLine="0"/>
        <w:jc w:val="left"/>
      </w:pPr>
      <w:r>
        <w:t>Теория литературы. Автобиографичность литературного произведения (начальные представления).</w:t>
      </w:r>
    </w:p>
    <w:p w:rsidR="00476AA7" w:rsidRDefault="00476AA7" w:rsidP="00476AA7">
      <w:pPr>
        <w:pStyle w:val="410"/>
        <w:shd w:val="clear" w:color="auto" w:fill="auto"/>
        <w:ind w:left="20"/>
      </w:pPr>
      <w:r>
        <w:t>«Ради жизни на Земле... »</w:t>
      </w:r>
    </w:p>
    <w:p w:rsidR="00476AA7" w:rsidRDefault="00476AA7" w:rsidP="00476AA7">
      <w:pPr>
        <w:pStyle w:val="a4"/>
        <w:shd w:val="clear" w:color="auto" w:fill="auto"/>
        <w:ind w:left="20" w:firstLine="0"/>
        <w:jc w:val="left"/>
      </w:pPr>
      <w:r>
        <w:lastRenderedPageBreak/>
        <w:t>Стихотворные произведения о войне.</w:t>
      </w:r>
    </w:p>
    <w:p w:rsidR="00476AA7" w:rsidRDefault="00476AA7" w:rsidP="00476AA7">
      <w:pPr>
        <w:pStyle w:val="51"/>
        <w:shd w:val="clear" w:color="auto" w:fill="auto"/>
        <w:ind w:left="20" w:right="260"/>
      </w:pPr>
      <w:r>
        <w:t>К. М. Симонов.</w:t>
      </w:r>
      <w:r>
        <w:rPr>
          <w:rStyle w:val="50"/>
          <w:b/>
          <w:bCs/>
        </w:rPr>
        <w:t xml:space="preserve"> «Майор привез мальчишку на лафете...»;</w:t>
      </w:r>
      <w:r>
        <w:t xml:space="preserve"> А. Т. Твардовский.</w:t>
      </w:r>
      <w:r>
        <w:rPr>
          <w:rStyle w:val="52"/>
          <w:b w:val="0"/>
          <w:bCs w:val="0"/>
        </w:rPr>
        <w:t xml:space="preserve"> «Рассказ танкиста». </w:t>
      </w:r>
      <w:r>
        <w:t>Произведения о Родине и родной природе</w:t>
      </w:r>
    </w:p>
    <w:p w:rsidR="00476AA7" w:rsidRDefault="00476AA7" w:rsidP="00476AA7">
      <w:pPr>
        <w:pStyle w:val="410"/>
        <w:shd w:val="clear" w:color="auto" w:fill="auto"/>
        <w:ind w:left="20" w:right="260"/>
      </w:pPr>
      <w:r>
        <w:rPr>
          <w:rStyle w:val="460"/>
          <w:b/>
          <w:bCs/>
          <w:i w:val="0"/>
          <w:iCs w:val="0"/>
        </w:rPr>
        <w:t>И.Бунин.</w:t>
      </w:r>
      <w:r>
        <w:t xml:space="preserve"> «Помню долгий зимний вечер...»;</w:t>
      </w:r>
      <w:r>
        <w:rPr>
          <w:rStyle w:val="460"/>
          <w:b/>
          <w:bCs/>
          <w:i w:val="0"/>
          <w:iCs w:val="0"/>
        </w:rPr>
        <w:t xml:space="preserve"> Прокофьев.</w:t>
      </w:r>
      <w:r>
        <w:t xml:space="preserve"> «Аленушка»;Д.</w:t>
      </w:r>
      <w:r>
        <w:rPr>
          <w:rStyle w:val="460"/>
          <w:b/>
          <w:bCs/>
          <w:i w:val="0"/>
          <w:iCs w:val="0"/>
        </w:rPr>
        <w:t xml:space="preserve"> Кедрин.</w:t>
      </w:r>
      <w:r>
        <w:t xml:space="preserve"> «Аленушка»;Рубцов.«Родная деревня»,</w:t>
      </w:r>
      <w:r>
        <w:rPr>
          <w:rStyle w:val="460"/>
          <w:b/>
          <w:bCs/>
          <w:i w:val="0"/>
          <w:iCs w:val="0"/>
        </w:rPr>
        <w:t xml:space="preserve"> Дон-Аминадо.</w:t>
      </w:r>
      <w:r>
        <w:t xml:space="preserve"> «Города и годы».</w:t>
      </w:r>
    </w:p>
    <w:p w:rsidR="00476AA7" w:rsidRDefault="00476AA7" w:rsidP="00476AA7">
      <w:pPr>
        <w:pStyle w:val="51"/>
        <w:shd w:val="clear" w:color="auto" w:fill="auto"/>
        <w:ind w:left="20"/>
      </w:pPr>
      <w:r>
        <w:t>Писатели улыбаются</w:t>
      </w:r>
    </w:p>
    <w:p w:rsidR="00476AA7" w:rsidRDefault="00476AA7" w:rsidP="00476AA7">
      <w:pPr>
        <w:pStyle w:val="410"/>
        <w:shd w:val="clear" w:color="auto" w:fill="auto"/>
        <w:ind w:left="20"/>
      </w:pPr>
      <w:r>
        <w:rPr>
          <w:rStyle w:val="460"/>
          <w:b/>
          <w:bCs/>
          <w:i w:val="0"/>
          <w:iCs w:val="0"/>
        </w:rPr>
        <w:t>Саша Черный.</w:t>
      </w:r>
      <w:r>
        <w:t xml:space="preserve"> «Кавказский пленник», «Игорь-Робинзон».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/>
      </w:pPr>
      <w:r>
        <w:rPr>
          <w:rStyle w:val="228"/>
          <w:i/>
          <w:iCs/>
        </w:rPr>
        <w:t>Теория литературы.</w:t>
      </w:r>
      <w:r>
        <w:t xml:space="preserve"> Юмор (развитие понятия).</w:t>
      </w:r>
    </w:p>
    <w:p w:rsidR="00476AA7" w:rsidRDefault="00476AA7" w:rsidP="00476AA7">
      <w:pPr>
        <w:pStyle w:val="51"/>
        <w:shd w:val="clear" w:color="auto" w:fill="auto"/>
        <w:ind w:left="20"/>
      </w:pPr>
      <w:r>
        <w:t>Из зарубежной литературы</w:t>
      </w:r>
    </w:p>
    <w:p w:rsidR="00476AA7" w:rsidRDefault="00476AA7" w:rsidP="00476AA7">
      <w:pPr>
        <w:pStyle w:val="51"/>
        <w:shd w:val="clear" w:color="auto" w:fill="auto"/>
        <w:ind w:left="20"/>
      </w:pPr>
      <w:r>
        <w:t>Роберт Льюис Стивенсон.</w:t>
      </w:r>
    </w:p>
    <w:p w:rsidR="00476AA7" w:rsidRDefault="00476AA7" w:rsidP="00476AA7">
      <w:pPr>
        <w:pStyle w:val="410"/>
        <w:shd w:val="clear" w:color="auto" w:fill="auto"/>
        <w:ind w:left="20"/>
      </w:pPr>
      <w:r>
        <w:t>«Вересковый мед».</w:t>
      </w:r>
    </w:p>
    <w:p w:rsidR="00476AA7" w:rsidRDefault="00476AA7" w:rsidP="00476AA7">
      <w:pPr>
        <w:pStyle w:val="410"/>
        <w:shd w:val="clear" w:color="auto" w:fill="auto"/>
        <w:ind w:left="20"/>
      </w:pPr>
      <w:r>
        <w:t>Теория литературы.</w:t>
      </w:r>
      <w:r>
        <w:rPr>
          <w:rStyle w:val="413"/>
          <w:b w:val="0"/>
          <w:bCs w:val="0"/>
          <w:i/>
          <w:iCs/>
        </w:rPr>
        <w:t xml:space="preserve"> Баллада</w:t>
      </w:r>
    </w:p>
    <w:p w:rsidR="00476AA7" w:rsidRDefault="00476AA7" w:rsidP="00476AA7">
      <w:pPr>
        <w:pStyle w:val="51"/>
        <w:shd w:val="clear" w:color="auto" w:fill="auto"/>
        <w:ind w:left="20"/>
      </w:pPr>
      <w:r>
        <w:t>Даниель Дефо.</w:t>
      </w:r>
    </w:p>
    <w:p w:rsidR="00476AA7" w:rsidRDefault="00476AA7" w:rsidP="00476AA7">
      <w:pPr>
        <w:pStyle w:val="a4"/>
        <w:shd w:val="clear" w:color="auto" w:fill="auto"/>
        <w:ind w:left="20" w:right="260" w:firstLine="300"/>
        <w:jc w:val="left"/>
      </w:pPr>
      <w:r>
        <w:rPr>
          <w:rStyle w:val="300"/>
        </w:rPr>
        <w:t>«Робинзон Крузо».</w:t>
      </w:r>
      <w:r>
        <w:t xml:space="preserve"> Жизнь и необычайные приключения Робинзона Крузо, характер героя (смелость, мужество, находчивость, несгибаемость перед жизненными обстоятельствами). Гимн неисчерпаемым возможностям человека. Робинзонада в литературе и киноискусстве.</w:t>
      </w:r>
    </w:p>
    <w:p w:rsidR="00476AA7" w:rsidRDefault="00476AA7" w:rsidP="00476AA7">
      <w:pPr>
        <w:pStyle w:val="51"/>
        <w:shd w:val="clear" w:color="auto" w:fill="auto"/>
        <w:ind w:left="20" w:right="10660" w:firstLine="300"/>
      </w:pPr>
      <w:r>
        <w:t>Шарль Перо «Мальчик спальчик » Ханс Кристиан Андерсен.</w:t>
      </w:r>
      <w:r>
        <w:rPr>
          <w:rStyle w:val="50"/>
          <w:b/>
          <w:bCs/>
        </w:rPr>
        <w:t xml:space="preserve"> «Снежная королева».</w:t>
      </w:r>
    </w:p>
    <w:p w:rsidR="00476AA7" w:rsidRDefault="00476AA7" w:rsidP="00476AA7">
      <w:pPr>
        <w:pStyle w:val="a4"/>
        <w:shd w:val="clear" w:color="auto" w:fill="auto"/>
        <w:ind w:left="20" w:firstLine="0"/>
        <w:jc w:val="left"/>
      </w:pPr>
      <w:r>
        <w:t>Символический смысл фантастических образов и художественных деталей в сказке Андерсена. Кай и Герда. Мужественное сердце Герды. Поиски</w:t>
      </w:r>
    </w:p>
    <w:p w:rsidR="00476AA7" w:rsidRDefault="00476AA7" w:rsidP="00476AA7">
      <w:pPr>
        <w:pStyle w:val="60"/>
        <w:shd w:val="clear" w:color="auto" w:fill="auto"/>
        <w:spacing w:line="190" w:lineRule="exact"/>
        <w:ind w:left="7240"/>
      </w:pPr>
      <w:r>
        <w:rPr>
          <w:noProof w:val="0"/>
        </w:rPr>
        <w:t>и</w:t>
      </w:r>
    </w:p>
    <w:p w:rsidR="00476AA7" w:rsidRDefault="00476AA7" w:rsidP="00476AA7">
      <w:pPr>
        <w:pStyle w:val="a4"/>
        <w:shd w:val="clear" w:color="auto" w:fill="auto"/>
        <w:spacing w:line="269" w:lineRule="exact"/>
        <w:ind w:left="20" w:right="260" w:firstLine="0"/>
        <w:jc w:val="left"/>
      </w:pPr>
      <w:r>
        <w:t xml:space="preserve">Кая. Помощники Герды (цветы, ворон, олень, Маленькая разбойница Др.)- Снежная королева и Герда — противопоставление красоты внутренней и внешней. Победа добра, любви и дружбы. </w:t>
      </w:r>
      <w:r>
        <w:rPr>
          <w:rStyle w:val="290"/>
        </w:rPr>
        <w:t>Братья Гримм «</w:t>
      </w:r>
      <w:r>
        <w:rPr>
          <w:rStyle w:val="300"/>
        </w:rPr>
        <w:t>Золушка»</w:t>
      </w:r>
    </w:p>
    <w:p w:rsidR="00476AA7" w:rsidRDefault="00476AA7" w:rsidP="00476AA7">
      <w:pPr>
        <w:pStyle w:val="22"/>
        <w:shd w:val="clear" w:color="auto" w:fill="auto"/>
        <w:spacing w:after="0"/>
        <w:ind w:left="20"/>
      </w:pPr>
      <w:r>
        <w:rPr>
          <w:rStyle w:val="28"/>
          <w:i w:val="0"/>
          <w:iCs w:val="0"/>
          <w:noProof w:val="0"/>
        </w:rPr>
        <w:t>Т</w:t>
      </w:r>
      <w:r>
        <w:rPr>
          <w:rStyle w:val="228"/>
          <w:i/>
          <w:iCs/>
        </w:rPr>
        <w:t xml:space="preserve"> е о р и я л и т ер а т у р ы .</w:t>
      </w:r>
      <w:r>
        <w:t xml:space="preserve"> Художественная деталь (начальные представления).</w:t>
      </w:r>
    </w:p>
    <w:p w:rsidR="00476AA7" w:rsidRDefault="00476AA7" w:rsidP="00476AA7">
      <w:pPr>
        <w:pStyle w:val="a4"/>
        <w:shd w:val="clear" w:color="auto" w:fill="auto"/>
        <w:spacing w:line="269" w:lineRule="exact"/>
        <w:ind w:left="20" w:right="4720" w:firstLine="300"/>
        <w:jc w:val="left"/>
      </w:pPr>
      <w:r>
        <w:rPr>
          <w:rStyle w:val="290"/>
        </w:rPr>
        <w:t>Жорж Санд.</w:t>
      </w:r>
      <w:r>
        <w:rPr>
          <w:rStyle w:val="300"/>
        </w:rPr>
        <w:t xml:space="preserve"> «О чем говорят цветы».</w:t>
      </w:r>
      <w:r>
        <w:t xml:space="preserve"> Спор героев о прекрасном. Речевая характеристика персонажей. </w:t>
      </w:r>
      <w:r>
        <w:rPr>
          <w:rStyle w:val="300"/>
        </w:rPr>
        <w:t>Т е о р и я л и т ер а ту р ы .</w:t>
      </w:r>
      <w:r>
        <w:rPr>
          <w:rStyle w:val="14"/>
        </w:rPr>
        <w:t xml:space="preserve"> Аллегория (иносказание) в повествовательной литературе</w:t>
      </w:r>
    </w:p>
    <w:p w:rsidR="00476AA7" w:rsidRDefault="00476AA7" w:rsidP="00476AA7">
      <w:pPr>
        <w:pStyle w:val="a4"/>
        <w:shd w:val="clear" w:color="auto" w:fill="auto"/>
        <w:ind w:left="20" w:firstLine="0"/>
      </w:pPr>
      <w:r>
        <w:rPr>
          <w:rStyle w:val="280"/>
        </w:rPr>
        <w:t>Марк Твен.</w:t>
      </w:r>
      <w:r>
        <w:t xml:space="preserve"> Краткий рассказ о писателе.</w:t>
      </w:r>
    </w:p>
    <w:p w:rsidR="00476AA7" w:rsidRDefault="00476AA7" w:rsidP="00476AA7">
      <w:pPr>
        <w:pStyle w:val="a4"/>
        <w:shd w:val="clear" w:color="auto" w:fill="auto"/>
        <w:ind w:left="20" w:right="260" w:firstLine="0"/>
      </w:pPr>
      <w:r>
        <w:rPr>
          <w:rStyle w:val="27"/>
        </w:rPr>
        <w:t>«Приключения Тома Сойера».</w:t>
      </w:r>
      <w:r>
        <w:t xml:space="preserve"> Том и Гек. Дружба мальчиков. Игры, забавы, находчивость, предприимчивость. Черты характера Тома, раскрывшиеся в отношениях с друзьями. Том и Бекки, их дружба. Внутренний мир героев М. Твена. Причудливое сочетание реальных жизненных проблем и игровых </w:t>
      </w:r>
      <w:r>
        <w:rPr>
          <w:vertAlign w:val="superscript"/>
        </w:rPr>
        <w:t>Л</w:t>
      </w:r>
      <w:r>
        <w:t xml:space="preserve"> приключенческих ситуаций.</w:t>
      </w:r>
    </w:p>
    <w:p w:rsidR="00476AA7" w:rsidRDefault="00476AA7" w:rsidP="00476AA7">
      <w:pPr>
        <w:pStyle w:val="a4"/>
        <w:shd w:val="clear" w:color="auto" w:fill="auto"/>
        <w:ind w:left="20" w:right="7940" w:firstLine="0"/>
        <w:jc w:val="left"/>
      </w:pPr>
      <w:r>
        <w:t xml:space="preserve">Изобретательность в играх — умение сделать окружающий мир интересным. </w:t>
      </w:r>
      <w:r>
        <w:rPr>
          <w:rStyle w:val="280"/>
        </w:rPr>
        <w:t>Джек Лондон.</w:t>
      </w:r>
    </w:p>
    <w:p w:rsidR="00476AA7" w:rsidRDefault="00476AA7" w:rsidP="00476AA7">
      <w:pPr>
        <w:pStyle w:val="410"/>
        <w:shd w:val="clear" w:color="auto" w:fill="auto"/>
        <w:spacing w:after="240"/>
        <w:ind w:left="20"/>
        <w:jc w:val="both"/>
      </w:pPr>
      <w:r>
        <w:t>Произведение о животных «Белый клык»</w:t>
      </w:r>
    </w:p>
    <w:p w:rsidR="001301F2" w:rsidRDefault="001301F2" w:rsidP="00476AA7">
      <w:pPr>
        <w:pStyle w:val="410"/>
        <w:shd w:val="clear" w:color="auto" w:fill="auto"/>
        <w:spacing w:after="240"/>
        <w:ind w:left="20"/>
        <w:jc w:val="both"/>
      </w:pPr>
      <w:r>
        <w:t>6 класс Введение</w:t>
      </w:r>
    </w:p>
    <w:p w:rsidR="00476AA7" w:rsidRDefault="00476AA7" w:rsidP="00476AA7">
      <w:pPr>
        <w:pStyle w:val="a4"/>
        <w:shd w:val="clear" w:color="auto" w:fill="auto"/>
        <w:ind w:left="20" w:right="1300" w:firstLine="0"/>
        <w:jc w:val="left"/>
      </w:pPr>
      <w:r>
        <w:lastRenderedPageBreak/>
        <w:t xml:space="preserve">Художественное произведение. Содержание и форма. Автор и герой. Отношение автора к герою. Способы выражения авторской позиции. </w:t>
      </w:r>
      <w:r>
        <w:rPr>
          <w:rStyle w:val="280"/>
        </w:rPr>
        <w:t>Устное народное творчество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260"/>
      </w:pPr>
      <w:r>
        <w:rPr>
          <w:rStyle w:val="226"/>
          <w:i w:val="0"/>
          <w:iCs w:val="0"/>
        </w:rPr>
        <w:t>Обрядовый фольклор.</w:t>
      </w:r>
      <w:r>
        <w:rPr>
          <w:rStyle w:val="270"/>
          <w:i w:val="0"/>
          <w:iCs w:val="0"/>
        </w:rPr>
        <w:t xml:space="preserve"> Обрядовые песни.</w:t>
      </w:r>
      <w:r>
        <w:rPr>
          <w:rStyle w:val="226"/>
          <w:i w:val="0"/>
          <w:iCs w:val="0"/>
        </w:rPr>
        <w:t xml:space="preserve"> Пословицы и поговорки. Загадки.</w:t>
      </w:r>
      <w:r>
        <w:rPr>
          <w:rStyle w:val="225"/>
          <w:i/>
          <w:iCs/>
        </w:rPr>
        <w:t xml:space="preserve"> Теория литературы.</w:t>
      </w:r>
      <w:r>
        <w:t xml:space="preserve"> Обрядовый фольклор (начальные представления). Малые жанры фольклора: пословицы и поговорки, загадки. </w:t>
      </w:r>
      <w:r>
        <w:rPr>
          <w:rStyle w:val="226"/>
          <w:i w:val="0"/>
          <w:iCs w:val="0"/>
        </w:rPr>
        <w:t>Древнерусская литература</w:t>
      </w:r>
    </w:p>
    <w:p w:rsidR="00476AA7" w:rsidRDefault="00476AA7" w:rsidP="00476AA7">
      <w:pPr>
        <w:pStyle w:val="410"/>
        <w:shd w:val="clear" w:color="auto" w:fill="auto"/>
        <w:ind w:left="20"/>
        <w:jc w:val="both"/>
      </w:pPr>
      <w:r>
        <w:t>«Повесть временных лет», «Сказание о белгородском киселе».</w:t>
      </w:r>
      <w:r>
        <w:rPr>
          <w:rStyle w:val="412"/>
          <w:b w:val="0"/>
          <w:bCs w:val="0"/>
          <w:i w:val="0"/>
          <w:iCs w:val="0"/>
        </w:rPr>
        <w:t xml:space="preserve"> Русская летопись. Отражение исторических событий и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/>
        <w:jc w:val="both"/>
      </w:pPr>
      <w:r>
        <w:rPr>
          <w:rStyle w:val="270"/>
          <w:i w:val="0"/>
          <w:iCs w:val="0"/>
        </w:rPr>
        <w:t>вымысел.</w:t>
      </w:r>
      <w:r>
        <w:rPr>
          <w:rStyle w:val="225"/>
          <w:i/>
          <w:iCs/>
        </w:rPr>
        <w:t xml:space="preserve"> Теория литературы.</w:t>
      </w:r>
      <w:r>
        <w:t xml:space="preserve"> Летопись (развитие представления)</w:t>
      </w:r>
    </w:p>
    <w:p w:rsidR="00476AA7" w:rsidRDefault="00476AA7" w:rsidP="00476AA7">
      <w:pPr>
        <w:pStyle w:val="31"/>
        <w:keepNext/>
        <w:keepLines/>
        <w:shd w:val="clear" w:color="auto" w:fill="auto"/>
        <w:ind w:left="20"/>
        <w:jc w:val="both"/>
      </w:pPr>
      <w:bookmarkStart w:id="11" w:name="bookmark11"/>
      <w:r>
        <w:t>Литература XVIII века</w:t>
      </w:r>
      <w:bookmarkEnd w:id="11"/>
    </w:p>
    <w:p w:rsidR="00476AA7" w:rsidRDefault="00476AA7" w:rsidP="00476AA7">
      <w:pPr>
        <w:pStyle w:val="a4"/>
        <w:shd w:val="clear" w:color="auto" w:fill="auto"/>
        <w:ind w:left="20" w:firstLine="0"/>
      </w:pPr>
      <w:r>
        <w:t>Русские басни.</w:t>
      </w:r>
      <w:r>
        <w:rPr>
          <w:rStyle w:val="280"/>
        </w:rPr>
        <w:t xml:space="preserve"> И.И.Дмитриев.</w:t>
      </w:r>
      <w:r>
        <w:rPr>
          <w:rStyle w:val="27"/>
        </w:rPr>
        <w:t xml:space="preserve"> «Муха».</w:t>
      </w:r>
    </w:p>
    <w:p w:rsidR="00476AA7" w:rsidRDefault="00476AA7" w:rsidP="00476AA7">
      <w:pPr>
        <w:pStyle w:val="31"/>
        <w:keepNext/>
        <w:keepLines/>
        <w:shd w:val="clear" w:color="auto" w:fill="auto"/>
        <w:ind w:left="20"/>
        <w:jc w:val="both"/>
      </w:pPr>
      <w:bookmarkStart w:id="12" w:name="bookmark12"/>
      <w:r>
        <w:t>Русская литература XIX века</w:t>
      </w:r>
      <w:bookmarkEnd w:id="12"/>
    </w:p>
    <w:p w:rsidR="00476AA7" w:rsidRDefault="00476AA7" w:rsidP="00476AA7">
      <w:pPr>
        <w:pStyle w:val="a4"/>
        <w:shd w:val="clear" w:color="auto" w:fill="auto"/>
        <w:ind w:left="20" w:firstLine="0"/>
      </w:pPr>
      <w:r>
        <w:rPr>
          <w:rStyle w:val="280"/>
        </w:rPr>
        <w:t>Иван Андреевич Крылов.</w:t>
      </w:r>
      <w:r>
        <w:t xml:space="preserve"> Краткий рассказ о баснописце.</w:t>
      </w:r>
    </w:p>
    <w:p w:rsidR="00476AA7" w:rsidRDefault="00476AA7" w:rsidP="00476AA7">
      <w:pPr>
        <w:pStyle w:val="a4"/>
        <w:shd w:val="clear" w:color="auto" w:fill="auto"/>
        <w:ind w:left="20" w:right="1300" w:firstLine="0"/>
        <w:jc w:val="left"/>
      </w:pPr>
      <w:r>
        <w:t>Басни</w:t>
      </w:r>
      <w:r>
        <w:rPr>
          <w:rStyle w:val="27"/>
        </w:rPr>
        <w:t xml:space="preserve"> «Листы и корни», «Ларчик».</w:t>
      </w:r>
      <w:r>
        <w:t xml:space="preserve"> Роль власти и народа в достижении общественного блага.</w:t>
      </w:r>
      <w:r>
        <w:rPr>
          <w:rStyle w:val="27"/>
        </w:rPr>
        <w:t xml:space="preserve"> «Осёл и Соловей».</w:t>
      </w:r>
      <w:r>
        <w:t xml:space="preserve"> Комическое изображение «знатока», не понимающего истинного искусства. </w:t>
      </w:r>
      <w:r>
        <w:rPr>
          <w:rStyle w:val="27"/>
        </w:rPr>
        <w:t>Теория литературы.</w:t>
      </w:r>
      <w:r>
        <w:rPr>
          <w:rStyle w:val="13"/>
        </w:rPr>
        <w:t xml:space="preserve"> Басня. Аллегория (развитие представлений). </w:t>
      </w:r>
      <w:r>
        <w:rPr>
          <w:rStyle w:val="280"/>
        </w:rPr>
        <w:t>Александр Сергеевич Пушкин.</w:t>
      </w:r>
    </w:p>
    <w:p w:rsidR="00476AA7" w:rsidRDefault="00476AA7" w:rsidP="00476AA7">
      <w:pPr>
        <w:pStyle w:val="410"/>
        <w:shd w:val="clear" w:color="auto" w:fill="auto"/>
        <w:ind w:left="20"/>
        <w:jc w:val="both"/>
      </w:pPr>
      <w:r>
        <w:t>«И.И. Пущину», «Узник», «Зимнееутро», «Повести покойного Ивана Ивановича Белкина», «Дубровский».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/>
        <w:jc w:val="both"/>
      </w:pPr>
      <w:r>
        <w:rPr>
          <w:rStyle w:val="225"/>
          <w:i/>
          <w:iCs/>
        </w:rPr>
        <w:t>Теория литературы.</w:t>
      </w:r>
      <w:r>
        <w:t xml:space="preserve"> Эпитет, метафора, композиция (развитие понятий). Стихотворное послание (начальные представления).</w:t>
      </w:r>
    </w:p>
    <w:p w:rsidR="00476AA7" w:rsidRDefault="00476AA7" w:rsidP="00476AA7">
      <w:pPr>
        <w:pStyle w:val="31"/>
        <w:keepNext/>
        <w:keepLines/>
        <w:shd w:val="clear" w:color="auto" w:fill="auto"/>
        <w:ind w:left="20"/>
        <w:jc w:val="both"/>
      </w:pPr>
      <w:bookmarkStart w:id="13" w:name="bookmark13"/>
      <w:r>
        <w:t>Михаил Юрьевич Лермонтов.</w:t>
      </w:r>
      <w:r>
        <w:rPr>
          <w:rStyle w:val="3b"/>
          <w:b w:val="0"/>
          <w:bCs w:val="0"/>
        </w:rPr>
        <w:t xml:space="preserve"> Слово о поэте.</w:t>
      </w:r>
      <w:bookmarkEnd w:id="13"/>
    </w:p>
    <w:p w:rsidR="00476AA7" w:rsidRDefault="00476AA7" w:rsidP="00476AA7">
      <w:pPr>
        <w:pStyle w:val="410"/>
        <w:shd w:val="clear" w:color="auto" w:fill="auto"/>
        <w:ind w:left="20"/>
        <w:jc w:val="both"/>
      </w:pPr>
      <w:r>
        <w:t>«Тучи», «Листок», «На севере диком...», «Утёс», «Три пальмы».</w:t>
      </w:r>
    </w:p>
    <w:p w:rsidR="00476AA7" w:rsidRDefault="00476AA7" w:rsidP="00476AA7">
      <w:pPr>
        <w:pStyle w:val="a4"/>
        <w:shd w:val="clear" w:color="auto" w:fill="auto"/>
        <w:ind w:left="20" w:firstLine="0"/>
      </w:pPr>
      <w:r>
        <w:rPr>
          <w:rStyle w:val="280"/>
        </w:rPr>
        <w:t>Иван Сергеевич Тургенев.</w:t>
      </w:r>
      <w:r>
        <w:t xml:space="preserve"> Краткий рассказ о писателе.</w:t>
      </w:r>
    </w:p>
    <w:p w:rsidR="00476AA7" w:rsidRDefault="00476AA7" w:rsidP="00476AA7">
      <w:pPr>
        <w:pStyle w:val="a4"/>
        <w:shd w:val="clear" w:color="auto" w:fill="auto"/>
        <w:ind w:left="20" w:right="2400" w:firstLine="0"/>
        <w:jc w:val="left"/>
      </w:pPr>
      <w:r>
        <w:rPr>
          <w:rStyle w:val="27"/>
        </w:rPr>
        <w:t>«Бежин луг».</w:t>
      </w:r>
      <w:r>
        <w:t xml:space="preserve"> Духовный мир крестьянских детей. Народные верования и предания. Юмор автора. Роль картин природы в рассказе. </w:t>
      </w:r>
      <w:r>
        <w:rPr>
          <w:rStyle w:val="280"/>
        </w:rPr>
        <w:t>Федор Иванович Тютчев.</w:t>
      </w:r>
      <w:r>
        <w:t xml:space="preserve"> Краткий рассказ о писателе.</w:t>
      </w:r>
    </w:p>
    <w:p w:rsidR="00476AA7" w:rsidRDefault="00476AA7" w:rsidP="00476AA7">
      <w:pPr>
        <w:pStyle w:val="a4"/>
        <w:shd w:val="clear" w:color="auto" w:fill="auto"/>
        <w:ind w:left="20" w:firstLine="0"/>
      </w:pPr>
      <w:r>
        <w:rPr>
          <w:rStyle w:val="27"/>
        </w:rPr>
        <w:t>«Листья», «Неохотно и несмело.».</w:t>
      </w:r>
      <w:r>
        <w:t>Особенности изображения природы в лирике.</w:t>
      </w:r>
    </w:p>
    <w:p w:rsidR="00476AA7" w:rsidRDefault="00476AA7" w:rsidP="00476AA7">
      <w:pPr>
        <w:pStyle w:val="a4"/>
        <w:shd w:val="clear" w:color="auto" w:fill="auto"/>
        <w:ind w:left="20" w:right="760" w:firstLine="0"/>
      </w:pPr>
      <w:r>
        <w:rPr>
          <w:rStyle w:val="27"/>
        </w:rPr>
        <w:t>«С поляны коршун поднялся</w:t>
      </w:r>
      <w:r>
        <w:rPr>
          <w:rStyle w:val="13"/>
        </w:rPr>
        <w:t>».Судьба</w:t>
      </w:r>
      <w:r>
        <w:t xml:space="preserve"> человека и судьба коршуна. Роль антитезы в стихотворении. Обучение анализу одного стихотворения. </w:t>
      </w:r>
      <w:r>
        <w:rPr>
          <w:rStyle w:val="280"/>
        </w:rPr>
        <w:t>Афанасий Афанасьевич Фет.</w:t>
      </w:r>
      <w:r>
        <w:t xml:space="preserve"> Слово о поэте.</w:t>
      </w:r>
      <w:r>
        <w:rPr>
          <w:rStyle w:val="27"/>
        </w:rPr>
        <w:t xml:space="preserve"> «Ель рукавом мне тропинку завесила.». «Опять незримые усилья.».</w:t>
      </w:r>
      <w:r>
        <w:t xml:space="preserve"> Природа как воплощение прекрасного. Природа как воплощение прекрасного.</w:t>
      </w:r>
    </w:p>
    <w:p w:rsidR="00476AA7" w:rsidRDefault="00476AA7" w:rsidP="00476AA7">
      <w:pPr>
        <w:pStyle w:val="a4"/>
        <w:shd w:val="clear" w:color="auto" w:fill="auto"/>
        <w:ind w:left="20" w:right="220" w:firstLine="0"/>
        <w:jc w:val="left"/>
      </w:pPr>
      <w:r>
        <w:rPr>
          <w:rStyle w:val="26"/>
        </w:rPr>
        <w:t>«Еще майская ночь».</w:t>
      </w:r>
      <w:r>
        <w:t xml:space="preserve"> Переплетение и взаимодействие тем природы и любви. А. А. Фет.</w:t>
      </w:r>
      <w:r>
        <w:rPr>
          <w:rStyle w:val="26"/>
        </w:rPr>
        <w:t xml:space="preserve"> «Учись у них — у дуба, у березы...».</w:t>
      </w:r>
      <w:r>
        <w:t xml:space="preserve"> Природа как мир истины и красоты, как мерило человеческой нравственности. </w:t>
      </w:r>
      <w:r>
        <w:rPr>
          <w:rStyle w:val="26"/>
        </w:rPr>
        <w:t>Теория литературы.</w:t>
      </w:r>
      <w:r>
        <w:rPr>
          <w:rStyle w:val="12"/>
        </w:rPr>
        <w:t xml:space="preserve"> Пейзажная лирика (развитие понятия).</w:t>
      </w:r>
    </w:p>
    <w:p w:rsidR="00476AA7" w:rsidRDefault="00476AA7" w:rsidP="00476AA7">
      <w:pPr>
        <w:pStyle w:val="a4"/>
        <w:shd w:val="clear" w:color="auto" w:fill="auto"/>
        <w:ind w:left="20" w:right="220" w:firstLine="0"/>
        <w:jc w:val="left"/>
      </w:pPr>
      <w:r>
        <w:rPr>
          <w:rStyle w:val="25"/>
        </w:rPr>
        <w:t>Николай Алексеевич Некрасов.</w:t>
      </w:r>
      <w:r>
        <w:t xml:space="preserve"> Главная тема поэзии. Стихотворение</w:t>
      </w:r>
      <w:r>
        <w:rPr>
          <w:rStyle w:val="26"/>
        </w:rPr>
        <w:t xml:space="preserve"> «Железнаядорога».</w:t>
      </w:r>
      <w:r>
        <w:rPr>
          <w:rStyle w:val="12"/>
        </w:rPr>
        <w:t xml:space="preserve"> «Вчерашний день в часу шестом».</w:t>
      </w:r>
      <w:r>
        <w:t xml:space="preserve"> Роль пейзажа. Своеобразие композиции стихотворения Н.А. Некрасова эпиграф, диалог-спор, сочетание реальности и фантастики, роль пейзажа, особенности поэтических интонаций. Историческая поэма</w:t>
      </w:r>
      <w:r>
        <w:rPr>
          <w:rStyle w:val="26"/>
        </w:rPr>
        <w:t xml:space="preserve"> «Дедушка».</w:t>
      </w:r>
      <w:r>
        <w:t xml:space="preserve"> Декабристская тема в творчестве Н.А.Некрасова. </w:t>
      </w:r>
      <w:r>
        <w:rPr>
          <w:rStyle w:val="26"/>
        </w:rPr>
        <w:t>Теория литературы.</w:t>
      </w:r>
      <w:r>
        <w:rPr>
          <w:rStyle w:val="12"/>
        </w:rPr>
        <w:t xml:space="preserve"> Стихотворные размеры (закрепление понятия). Диалог. Строфа (начальные представления).</w:t>
      </w:r>
    </w:p>
    <w:p w:rsidR="00476AA7" w:rsidRDefault="00476AA7" w:rsidP="00476AA7">
      <w:pPr>
        <w:pStyle w:val="a4"/>
        <w:shd w:val="clear" w:color="auto" w:fill="auto"/>
        <w:ind w:left="20" w:right="220" w:firstLine="0"/>
        <w:jc w:val="left"/>
      </w:pPr>
      <w:r>
        <w:rPr>
          <w:rStyle w:val="25"/>
        </w:rPr>
        <w:t>Николай Семёнович Лесков.</w:t>
      </w:r>
      <w:r>
        <w:t xml:space="preserve"> Словоо писателе.</w:t>
      </w:r>
      <w:r>
        <w:rPr>
          <w:rStyle w:val="26"/>
        </w:rPr>
        <w:t xml:space="preserve"> «Левша».</w:t>
      </w:r>
      <w:r>
        <w:t xml:space="preserve">Понятиео сказе. Особенности сказа. «Ужасный секрет» тульских мастеров. Судьба левши. </w:t>
      </w:r>
      <w:r>
        <w:rPr>
          <w:rStyle w:val="26"/>
        </w:rPr>
        <w:t>Теория литературы.</w:t>
      </w:r>
      <w:r>
        <w:rPr>
          <w:rStyle w:val="12"/>
        </w:rPr>
        <w:t xml:space="preserve"> Сказ как форма повествования (начальные представления). Ирония (начальные представления).</w:t>
      </w:r>
    </w:p>
    <w:p w:rsidR="00476AA7" w:rsidRDefault="00476AA7" w:rsidP="00476AA7">
      <w:pPr>
        <w:pStyle w:val="a4"/>
        <w:shd w:val="clear" w:color="auto" w:fill="auto"/>
        <w:ind w:left="20" w:right="220" w:firstLine="0"/>
        <w:jc w:val="left"/>
      </w:pPr>
      <w:r>
        <w:rPr>
          <w:rStyle w:val="25"/>
        </w:rPr>
        <w:t>Антон Павлович Чехов.</w:t>
      </w:r>
      <w:r>
        <w:t xml:space="preserve"> Слово о писателе.</w:t>
      </w:r>
      <w:r>
        <w:rPr>
          <w:rStyle w:val="26"/>
        </w:rPr>
        <w:t>«Толстый и тонкий».</w:t>
      </w:r>
      <w:r>
        <w:t xml:space="preserve"> Разоблачение лицемерия в рассказе. Речь героев и художественная деталь как источник юмора.</w:t>
      </w:r>
    </w:p>
    <w:p w:rsidR="00476AA7" w:rsidRDefault="00476AA7" w:rsidP="00476AA7">
      <w:pPr>
        <w:pStyle w:val="51"/>
        <w:shd w:val="clear" w:color="auto" w:fill="auto"/>
        <w:ind w:left="20" w:right="220"/>
      </w:pPr>
      <w:r>
        <w:rPr>
          <w:rStyle w:val="520"/>
          <w:b/>
          <w:bCs/>
        </w:rPr>
        <w:t>Теория литературы.</w:t>
      </w:r>
      <w:r>
        <w:rPr>
          <w:rStyle w:val="56"/>
          <w:b w:val="0"/>
          <w:bCs w:val="0"/>
        </w:rPr>
        <w:t xml:space="preserve"> Юмор (развитие понятия). </w:t>
      </w:r>
      <w:r>
        <w:t>Родная природа в стихотворениях русских поэтов</w:t>
      </w:r>
    </w:p>
    <w:p w:rsidR="00476AA7" w:rsidRDefault="00476AA7" w:rsidP="00476AA7">
      <w:pPr>
        <w:pStyle w:val="410"/>
        <w:shd w:val="clear" w:color="auto" w:fill="auto"/>
        <w:ind w:left="20"/>
      </w:pPr>
      <w:r>
        <w:rPr>
          <w:rStyle w:val="450"/>
          <w:b/>
          <w:bCs/>
          <w:i w:val="0"/>
          <w:iCs w:val="0"/>
        </w:rPr>
        <w:t>Е.Я. Полонский.</w:t>
      </w:r>
      <w:r>
        <w:t xml:space="preserve"> «По горам две хмурых тучи...», «Посмотри, какая мгла...»; Баратынский. «Весна, весна! Как воздух чист...», «Чудный</w:t>
      </w:r>
    </w:p>
    <w:p w:rsidR="00476AA7" w:rsidRDefault="00476AA7" w:rsidP="00476AA7">
      <w:pPr>
        <w:pStyle w:val="410"/>
        <w:shd w:val="clear" w:color="auto" w:fill="auto"/>
        <w:ind w:left="20"/>
      </w:pPr>
      <w:r>
        <w:lastRenderedPageBreak/>
        <w:t>град...»;</w:t>
      </w:r>
      <w:r>
        <w:rPr>
          <w:rStyle w:val="450"/>
          <w:b/>
          <w:bCs/>
          <w:i w:val="0"/>
          <w:iCs w:val="0"/>
        </w:rPr>
        <w:t xml:space="preserve"> А. Толстой.</w:t>
      </w:r>
      <w:r>
        <w:t xml:space="preserve"> «Где гнутся над омутом лозы.».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/>
      </w:pPr>
      <w:r>
        <w:rPr>
          <w:rStyle w:val="224"/>
          <w:i/>
          <w:iCs/>
        </w:rPr>
        <w:t>Теория литературы.</w:t>
      </w:r>
      <w:r>
        <w:t xml:space="preserve"> Лирика как род литературы (развитие представления).</w:t>
      </w:r>
    </w:p>
    <w:p w:rsidR="00476AA7" w:rsidRDefault="00476AA7" w:rsidP="00476AA7">
      <w:pPr>
        <w:pStyle w:val="51"/>
        <w:shd w:val="clear" w:color="auto" w:fill="auto"/>
        <w:ind w:left="20"/>
      </w:pPr>
      <w:r>
        <w:t xml:space="preserve">Русская литература </w:t>
      </w:r>
      <w:r>
        <w:rPr>
          <w:lang w:val="en-US"/>
        </w:rPr>
        <w:t>XX</w:t>
      </w:r>
      <w:r w:rsidRPr="003B3CB6">
        <w:t xml:space="preserve"> </w:t>
      </w:r>
      <w:r>
        <w:t>века</w:t>
      </w:r>
    </w:p>
    <w:p w:rsidR="00476AA7" w:rsidRDefault="00476AA7" w:rsidP="00476AA7">
      <w:pPr>
        <w:pStyle w:val="51"/>
        <w:shd w:val="clear" w:color="auto" w:fill="auto"/>
        <w:ind w:left="20"/>
      </w:pPr>
      <w:r>
        <w:t>Алесандр Иванович Куприн.</w:t>
      </w:r>
      <w:r>
        <w:rPr>
          <w:rStyle w:val="55"/>
          <w:b w:val="0"/>
          <w:bCs w:val="0"/>
        </w:rPr>
        <w:t xml:space="preserve"> Слово о писателе.</w:t>
      </w:r>
      <w:r>
        <w:rPr>
          <w:rStyle w:val="520"/>
          <w:b/>
          <w:bCs/>
        </w:rPr>
        <w:t xml:space="preserve"> «Чудесный доктор»</w:t>
      </w:r>
    </w:p>
    <w:p w:rsidR="00476AA7" w:rsidRDefault="00476AA7" w:rsidP="00476AA7">
      <w:pPr>
        <w:pStyle w:val="a4"/>
        <w:shd w:val="clear" w:color="auto" w:fill="auto"/>
        <w:ind w:left="20" w:right="220" w:firstLine="0"/>
        <w:jc w:val="left"/>
      </w:pPr>
      <w:r>
        <w:rPr>
          <w:rStyle w:val="25"/>
        </w:rPr>
        <w:t>Александр Степанович Грин</w:t>
      </w:r>
      <w:r>
        <w:t>.Рассказ о писателе.</w:t>
      </w:r>
      <w:r>
        <w:rPr>
          <w:rStyle w:val="26"/>
        </w:rPr>
        <w:t xml:space="preserve"> «Алые паруса».</w:t>
      </w:r>
      <w:r>
        <w:t xml:space="preserve"> Победа романтической мечты над реальностью жизни. Душевная чистота главных героев книги А. С. Грина «Алые паруса». Авторская позиция в произведении.</w:t>
      </w:r>
    </w:p>
    <w:p w:rsidR="00476AA7" w:rsidRDefault="00476AA7" w:rsidP="00476AA7">
      <w:pPr>
        <w:pStyle w:val="a4"/>
        <w:shd w:val="clear" w:color="auto" w:fill="auto"/>
        <w:ind w:left="20" w:right="220" w:firstLine="0"/>
        <w:jc w:val="left"/>
      </w:pPr>
      <w:r>
        <w:rPr>
          <w:rStyle w:val="25"/>
        </w:rPr>
        <w:t>Андрей Платонович Платонов</w:t>
      </w:r>
      <w:r>
        <w:t>.Слово о писателе.</w:t>
      </w:r>
      <w:r>
        <w:rPr>
          <w:rStyle w:val="26"/>
        </w:rPr>
        <w:t xml:space="preserve"> «Неизвестный цветок».</w:t>
      </w:r>
      <w:r>
        <w:t xml:space="preserve"> Прекрасное — вокруг нас. «Ни на кого не похожие» герои А. П. Платонова.</w:t>
      </w:r>
      <w:r>
        <w:rPr>
          <w:rStyle w:val="25"/>
        </w:rPr>
        <w:t xml:space="preserve"> Произведения о Великой отечественной войне</w:t>
      </w:r>
    </w:p>
    <w:p w:rsidR="00476AA7" w:rsidRDefault="00476AA7" w:rsidP="00476AA7">
      <w:pPr>
        <w:pStyle w:val="a4"/>
        <w:shd w:val="clear" w:color="auto" w:fill="auto"/>
        <w:ind w:left="20" w:right="220" w:firstLine="0"/>
        <w:jc w:val="left"/>
      </w:pPr>
      <w:r>
        <w:rPr>
          <w:rStyle w:val="25"/>
        </w:rPr>
        <w:t>К. М.Симонов.</w:t>
      </w:r>
      <w:r>
        <w:rPr>
          <w:rStyle w:val="26"/>
        </w:rPr>
        <w:t>«Тыпомнишь, Алеша, дорогиСмоленщины...».</w:t>
      </w:r>
      <w:r>
        <w:rPr>
          <w:rStyle w:val="25"/>
        </w:rPr>
        <w:t>Н.И.Рыленков.</w:t>
      </w:r>
      <w:r>
        <w:rPr>
          <w:rStyle w:val="26"/>
        </w:rPr>
        <w:t xml:space="preserve"> «Бойшел всю ночь...».Д.</w:t>
      </w:r>
      <w:r>
        <w:rPr>
          <w:rStyle w:val="25"/>
        </w:rPr>
        <w:t xml:space="preserve"> С.Самойлов.</w:t>
      </w:r>
      <w:r>
        <w:rPr>
          <w:rStyle w:val="26"/>
        </w:rPr>
        <w:t>«Сороковые»</w:t>
      </w:r>
      <w:r>
        <w:t xml:space="preserve"> и др. </w:t>
      </w:r>
      <w:r>
        <w:rPr>
          <w:rStyle w:val="25"/>
        </w:rPr>
        <w:t>Виктор Петрович Астафьев.</w:t>
      </w:r>
      <w:r>
        <w:t xml:space="preserve"> Слово о писателе.</w:t>
      </w:r>
      <w:r>
        <w:rPr>
          <w:rStyle w:val="25"/>
        </w:rPr>
        <w:t xml:space="preserve"> «Конь срозовой гривой».</w:t>
      </w:r>
      <w:r>
        <w:t xml:space="preserve"> Картины жизни и бытасибирской деревни впослевоенные годы.Самобытность героеврассказа. Нравственныепроблемы рассказа. Нравственные проблемы рассказа. </w:t>
      </w:r>
      <w:r>
        <w:rPr>
          <w:rStyle w:val="26"/>
        </w:rPr>
        <w:t>Теория литературы.</w:t>
      </w:r>
      <w:r>
        <w:rPr>
          <w:rStyle w:val="12"/>
        </w:rPr>
        <w:t xml:space="preserve"> Речевая характеристика героя. </w:t>
      </w:r>
      <w:r>
        <w:rPr>
          <w:rStyle w:val="25"/>
        </w:rPr>
        <w:t>Валентин Григорьевич Распутин. «Урокифранцузского».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220"/>
      </w:pPr>
      <w:r>
        <w:rPr>
          <w:rStyle w:val="224"/>
          <w:i/>
          <w:iCs/>
        </w:rPr>
        <w:t>Теория литературы.</w:t>
      </w:r>
      <w:r>
        <w:t xml:space="preserve"> Рассказ, сюжет (развитие понятий). Герой-повествователь (развитие</w:t>
      </w:r>
      <w:r>
        <w:rPr>
          <w:rStyle w:val="260"/>
          <w:i w:val="0"/>
          <w:iCs w:val="0"/>
        </w:rPr>
        <w:t xml:space="preserve"> понятия). </w:t>
      </w:r>
      <w:r>
        <w:rPr>
          <w:rStyle w:val="223"/>
          <w:i w:val="0"/>
          <w:iCs w:val="0"/>
        </w:rPr>
        <w:t>М.М. «Пришвин</w:t>
      </w:r>
      <w:r>
        <w:rPr>
          <w:rStyle w:val="260"/>
          <w:i w:val="0"/>
          <w:iCs w:val="0"/>
        </w:rPr>
        <w:t xml:space="preserve"> «Кладовая солнца» особенность произведения.</w:t>
      </w:r>
    </w:p>
    <w:p w:rsidR="00476AA7" w:rsidRDefault="00476AA7" w:rsidP="00476AA7">
      <w:pPr>
        <w:pStyle w:val="410"/>
        <w:shd w:val="clear" w:color="auto" w:fill="auto"/>
        <w:tabs>
          <w:tab w:val="left" w:pos="8636"/>
        </w:tabs>
        <w:ind w:left="20"/>
      </w:pPr>
      <w:r>
        <w:rPr>
          <w:rStyle w:val="450"/>
          <w:b/>
          <w:bCs/>
          <w:i w:val="0"/>
          <w:iCs w:val="0"/>
        </w:rPr>
        <w:t>Николай Михайлович Рубцов</w:t>
      </w:r>
      <w:r>
        <w:rPr>
          <w:rStyle w:val="411"/>
          <w:b w:val="0"/>
          <w:bCs w:val="0"/>
          <w:i w:val="0"/>
          <w:iCs w:val="0"/>
        </w:rPr>
        <w:t>.Слово о поэте.</w:t>
      </w:r>
      <w:r>
        <w:t xml:space="preserve"> «Звезда полей», «Листья</w:t>
      </w:r>
      <w:r>
        <w:tab/>
        <w:t>осенние», «Вгорнице».</w:t>
      </w:r>
    </w:p>
    <w:p w:rsidR="00476AA7" w:rsidRDefault="00476AA7" w:rsidP="00476AA7">
      <w:pPr>
        <w:pStyle w:val="51"/>
        <w:shd w:val="clear" w:color="auto" w:fill="auto"/>
        <w:ind w:left="20" w:right="220"/>
      </w:pPr>
      <w:r>
        <w:t>Фазиль Искандер.</w:t>
      </w:r>
      <w:r>
        <w:rPr>
          <w:rStyle w:val="55"/>
          <w:b w:val="0"/>
          <w:bCs w:val="0"/>
        </w:rPr>
        <w:t xml:space="preserve"> Слово о писателе.</w:t>
      </w:r>
      <w:r>
        <w:rPr>
          <w:rStyle w:val="520"/>
          <w:b/>
          <w:bCs/>
        </w:rPr>
        <w:t xml:space="preserve"> «Тринадцатый подвиг Геракла». </w:t>
      </w:r>
      <w:r>
        <w:t>Писатели улыбаются</w:t>
      </w:r>
    </w:p>
    <w:p w:rsidR="00476AA7" w:rsidRDefault="00476AA7" w:rsidP="00476AA7">
      <w:pPr>
        <w:pStyle w:val="51"/>
        <w:numPr>
          <w:ilvl w:val="0"/>
          <w:numId w:val="5"/>
        </w:numPr>
        <w:shd w:val="clear" w:color="auto" w:fill="auto"/>
        <w:tabs>
          <w:tab w:val="left" w:pos="298"/>
        </w:tabs>
        <w:ind w:left="20" w:right="220"/>
      </w:pPr>
      <w:r>
        <w:t>М. Шукшин</w:t>
      </w:r>
      <w:r>
        <w:rPr>
          <w:rStyle w:val="55"/>
          <w:b w:val="0"/>
          <w:bCs w:val="0"/>
        </w:rPr>
        <w:t>.Рассказ</w:t>
      </w:r>
      <w:r>
        <w:rPr>
          <w:rStyle w:val="520"/>
          <w:b/>
          <w:bCs/>
        </w:rPr>
        <w:t xml:space="preserve"> «Критики».</w:t>
      </w:r>
      <w:r>
        <w:t xml:space="preserve"> «Срезал» Родная природа в русской поэзии </w:t>
      </w:r>
      <w:r>
        <w:rPr>
          <w:lang w:val="en-US"/>
        </w:rPr>
        <w:t>XX</w:t>
      </w:r>
      <w:r w:rsidRPr="003B3CB6">
        <w:t xml:space="preserve"> </w:t>
      </w:r>
      <w:r>
        <w:t>века</w:t>
      </w:r>
    </w:p>
    <w:p w:rsidR="00476AA7" w:rsidRDefault="00476AA7" w:rsidP="00476AA7">
      <w:pPr>
        <w:pStyle w:val="410"/>
        <w:numPr>
          <w:ilvl w:val="0"/>
          <w:numId w:val="5"/>
        </w:numPr>
        <w:shd w:val="clear" w:color="auto" w:fill="auto"/>
        <w:tabs>
          <w:tab w:val="left" w:pos="318"/>
        </w:tabs>
        <w:ind w:left="20" w:right="220"/>
      </w:pPr>
      <w:r>
        <w:rPr>
          <w:rStyle w:val="450"/>
          <w:b/>
          <w:bCs/>
          <w:i w:val="0"/>
          <w:iCs w:val="0"/>
        </w:rPr>
        <w:t>А. Есенин.</w:t>
      </w:r>
      <w:r>
        <w:rPr>
          <w:rStyle w:val="411"/>
          <w:b w:val="0"/>
          <w:bCs w:val="0"/>
          <w:i w:val="0"/>
          <w:iCs w:val="0"/>
        </w:rPr>
        <w:t xml:space="preserve"> Слово о поэте.</w:t>
      </w:r>
      <w:r>
        <w:t xml:space="preserve"> «Мелколесье.Степь и дали...», «Пороша».</w:t>
      </w:r>
      <w:r>
        <w:rPr>
          <w:rStyle w:val="411"/>
          <w:b w:val="0"/>
          <w:bCs w:val="0"/>
          <w:i w:val="0"/>
          <w:iCs w:val="0"/>
        </w:rPr>
        <w:t>Обучение выразительному чтению.</w:t>
      </w:r>
      <w:r>
        <w:rPr>
          <w:rStyle w:val="450"/>
          <w:b/>
          <w:bCs/>
          <w:i w:val="0"/>
          <w:iCs w:val="0"/>
        </w:rPr>
        <w:t xml:space="preserve"> А. А. Ахматова.«Перед</w:t>
      </w:r>
      <w:r>
        <w:t xml:space="preserve"> весной бывают дни такие...».</w:t>
      </w:r>
    </w:p>
    <w:p w:rsidR="00476AA7" w:rsidRDefault="00476AA7" w:rsidP="00476AA7">
      <w:pPr>
        <w:pStyle w:val="a4"/>
        <w:shd w:val="clear" w:color="auto" w:fill="auto"/>
        <w:ind w:left="20" w:right="60" w:firstLine="0"/>
        <w:jc w:val="left"/>
      </w:pPr>
      <w:r>
        <w:t xml:space="preserve">Чувство радости и печали, любви к родной природе родине в стихотворных произведениях поэтов XX век Связь ритмики и мелодики стиха с эмоциональным состоянием, выраженным в стихотворении. Поэтизация родне природы. </w:t>
      </w:r>
      <w:r>
        <w:rPr>
          <w:rStyle w:val="240"/>
        </w:rPr>
        <w:t>Из литературы народов России</w:t>
      </w:r>
    </w:p>
    <w:p w:rsidR="00476AA7" w:rsidRDefault="00476AA7" w:rsidP="00476AA7">
      <w:pPr>
        <w:pStyle w:val="410"/>
        <w:shd w:val="clear" w:color="auto" w:fill="auto"/>
        <w:ind w:left="20"/>
      </w:pPr>
      <w:r>
        <w:rPr>
          <w:rStyle w:val="440"/>
          <w:b/>
          <w:bCs/>
          <w:i w:val="0"/>
          <w:iCs w:val="0"/>
        </w:rPr>
        <w:t>К. Кулиев</w:t>
      </w:r>
      <w:r>
        <w:rPr>
          <w:rStyle w:val="4100"/>
          <w:b w:val="0"/>
          <w:bCs w:val="0"/>
          <w:i w:val="0"/>
          <w:iCs w:val="0"/>
        </w:rPr>
        <w:t>.Слово опоэте.</w:t>
      </w:r>
      <w:r>
        <w:t xml:space="preserve"> «Когда на менянавалилась беда...»,«Каким бы ни былмалым мой народ...».Г.</w:t>
      </w:r>
      <w:r>
        <w:rPr>
          <w:rStyle w:val="440"/>
          <w:b/>
          <w:bCs/>
          <w:i w:val="0"/>
          <w:iCs w:val="0"/>
        </w:rPr>
        <w:t xml:space="preserve"> Тукай.</w:t>
      </w:r>
      <w:r>
        <w:rPr>
          <w:rStyle w:val="4100"/>
          <w:b w:val="0"/>
          <w:bCs w:val="0"/>
          <w:i w:val="0"/>
          <w:iCs w:val="0"/>
        </w:rPr>
        <w:t xml:space="preserve"> Слово о поэте.</w:t>
      </w:r>
      <w:r>
        <w:t xml:space="preserve"> «Родная</w:t>
      </w:r>
    </w:p>
    <w:p w:rsidR="00476AA7" w:rsidRDefault="00476AA7" w:rsidP="00476AA7">
      <w:pPr>
        <w:pStyle w:val="410"/>
        <w:shd w:val="clear" w:color="auto" w:fill="auto"/>
        <w:ind w:left="20"/>
      </w:pPr>
      <w:r>
        <w:t>деревня»,«Книга».</w:t>
      </w:r>
    </w:p>
    <w:p w:rsidR="00476AA7" w:rsidRDefault="00476AA7" w:rsidP="00476AA7">
      <w:pPr>
        <w:pStyle w:val="51"/>
        <w:shd w:val="clear" w:color="auto" w:fill="auto"/>
        <w:ind w:left="20"/>
      </w:pPr>
      <w:r>
        <w:t>Зарубежная литература</w:t>
      </w:r>
    </w:p>
    <w:p w:rsidR="00476AA7" w:rsidRDefault="00476AA7" w:rsidP="00476AA7">
      <w:pPr>
        <w:pStyle w:val="410"/>
        <w:shd w:val="clear" w:color="auto" w:fill="auto"/>
        <w:ind w:left="20"/>
      </w:pPr>
      <w:r>
        <w:rPr>
          <w:rStyle w:val="440"/>
          <w:b/>
          <w:bCs/>
          <w:i w:val="0"/>
          <w:iCs w:val="0"/>
        </w:rPr>
        <w:t>Мифы Древней Греции.</w:t>
      </w:r>
      <w:r>
        <w:rPr>
          <w:rStyle w:val="4100"/>
          <w:b w:val="0"/>
          <w:bCs w:val="0"/>
          <w:i w:val="0"/>
          <w:iCs w:val="0"/>
        </w:rPr>
        <w:t xml:space="preserve"> Двенадцать подвигов Геракла:</w:t>
      </w:r>
      <w:r>
        <w:t xml:space="preserve"> "Скотный двор царя Авгия","Яблоки Гесперид".</w:t>
      </w:r>
    </w:p>
    <w:p w:rsidR="00476AA7" w:rsidRDefault="00476AA7" w:rsidP="00476AA7">
      <w:pPr>
        <w:pStyle w:val="410"/>
        <w:shd w:val="clear" w:color="auto" w:fill="auto"/>
        <w:tabs>
          <w:tab w:val="left" w:pos="9649"/>
        </w:tabs>
        <w:ind w:left="20"/>
      </w:pPr>
      <w:r>
        <w:rPr>
          <w:rStyle w:val="440"/>
          <w:b/>
          <w:bCs/>
          <w:i w:val="0"/>
          <w:iCs w:val="0"/>
        </w:rPr>
        <w:t>Геродот</w:t>
      </w:r>
      <w:r>
        <w:t xml:space="preserve"> "Легенда об Арионе".</w:t>
      </w:r>
      <w:r>
        <w:rPr>
          <w:rStyle w:val="4100"/>
          <w:b w:val="0"/>
          <w:bCs w:val="0"/>
          <w:i w:val="0"/>
          <w:iCs w:val="0"/>
        </w:rPr>
        <w:t xml:space="preserve"> Из древнего эпоса.</w:t>
      </w:r>
      <w:r>
        <w:tab/>
        <w:t>Теория литературы.</w:t>
      </w:r>
      <w:r>
        <w:rPr>
          <w:rStyle w:val="49"/>
          <w:b w:val="0"/>
          <w:bCs w:val="0"/>
          <w:i/>
          <w:iCs/>
        </w:rPr>
        <w:t xml:space="preserve"> Миф. Отличие мифа от</w:t>
      </w:r>
    </w:p>
    <w:p w:rsidR="00476AA7" w:rsidRDefault="00476AA7" w:rsidP="00476AA7">
      <w:pPr>
        <w:pStyle w:val="a4"/>
        <w:shd w:val="clear" w:color="auto" w:fill="auto"/>
        <w:ind w:left="20" w:right="60" w:firstLine="0"/>
      </w:pPr>
      <w:r>
        <w:rPr>
          <w:rStyle w:val="110"/>
        </w:rPr>
        <w:t>сказки.</w:t>
      </w:r>
      <w:r>
        <w:rPr>
          <w:rStyle w:val="240"/>
        </w:rPr>
        <w:t>Гомер.</w:t>
      </w:r>
      <w:r>
        <w:rPr>
          <w:rStyle w:val="235"/>
        </w:rPr>
        <w:t>"Одиссея".</w:t>
      </w:r>
      <w:r>
        <w:t xml:space="preserve"> Стихия Одиссея — борьба, преодоление препятствий, познание неизвестного. Храбрость, сметливость (хитроумие) Одиссея. Одиссей — мудрый правитель, любящий муж и отец. На острове циклопов. Полифем. «Одиссея» — песня о героических подвигах, мужественных героях.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60"/>
      </w:pPr>
      <w:r>
        <w:rPr>
          <w:rStyle w:val="222"/>
          <w:i/>
          <w:iCs/>
        </w:rPr>
        <w:t>Теория литературы.</w:t>
      </w:r>
      <w:r>
        <w:t xml:space="preserve"> Понятие о героическом эпосе (начальные представления). </w:t>
      </w:r>
      <w:r>
        <w:rPr>
          <w:rStyle w:val="221"/>
          <w:i w:val="0"/>
          <w:iCs w:val="0"/>
        </w:rPr>
        <w:t>М. Сервантес Сааведра.</w:t>
      </w:r>
      <w:r>
        <w:rPr>
          <w:rStyle w:val="222"/>
          <w:i/>
          <w:iCs/>
        </w:rPr>
        <w:t xml:space="preserve"> «Дон Кихот».</w:t>
      </w:r>
    </w:p>
    <w:p w:rsidR="00476AA7" w:rsidRDefault="00476AA7" w:rsidP="00476AA7">
      <w:pPr>
        <w:pStyle w:val="a4"/>
        <w:shd w:val="clear" w:color="auto" w:fill="auto"/>
        <w:ind w:left="20" w:right="60" w:firstLine="0"/>
        <w:jc w:val="left"/>
      </w:pPr>
      <w:r>
        <w:rPr>
          <w:rStyle w:val="240"/>
        </w:rPr>
        <w:t>Ф.Шиллер</w:t>
      </w:r>
      <w:r>
        <w:t>.Баллада</w:t>
      </w:r>
      <w:r>
        <w:rPr>
          <w:rStyle w:val="235"/>
        </w:rPr>
        <w:t xml:space="preserve"> «Перчатка».</w:t>
      </w:r>
      <w:r>
        <w:t>Повествование о феодальных нравах. Любовь как благородство и своевольный, бесчеловечный каприз. Рыцарь — герой, отвергающий награду и защищающий личное достоинство и честь.</w:t>
      </w:r>
    </w:p>
    <w:p w:rsidR="00476AA7" w:rsidRDefault="00476AA7" w:rsidP="00476AA7">
      <w:pPr>
        <w:pStyle w:val="a4"/>
        <w:shd w:val="clear" w:color="auto" w:fill="auto"/>
        <w:ind w:left="20" w:right="60" w:firstLine="0"/>
        <w:jc w:val="left"/>
      </w:pPr>
      <w:r>
        <w:rPr>
          <w:rStyle w:val="240"/>
        </w:rPr>
        <w:t>П.Мериме</w:t>
      </w:r>
      <w:r>
        <w:t>.Новелла</w:t>
      </w:r>
      <w:r>
        <w:rPr>
          <w:rStyle w:val="235"/>
        </w:rPr>
        <w:t xml:space="preserve"> «Маттео Фальконе».</w:t>
      </w:r>
      <w:r>
        <w:t xml:space="preserve"> Изображение дикой природы. Превосходство естественной, «простой» жизни и исторически сложившихся устоев над цивилизованной с ее порочными нравами. Романтический сюжет и его реалистическое воплощение.</w:t>
      </w:r>
    </w:p>
    <w:p w:rsidR="00476AA7" w:rsidRDefault="00476AA7" w:rsidP="00476AA7">
      <w:pPr>
        <w:pStyle w:val="a4"/>
        <w:shd w:val="clear" w:color="auto" w:fill="auto"/>
        <w:spacing w:after="248"/>
        <w:ind w:left="20" w:right="60" w:firstLine="0"/>
        <w:jc w:val="left"/>
      </w:pPr>
      <w:r>
        <w:rPr>
          <w:rStyle w:val="240"/>
        </w:rPr>
        <w:lastRenderedPageBreak/>
        <w:t>Антуан де Сент-Экзюпери.</w:t>
      </w:r>
      <w:r>
        <w:t xml:space="preserve"> Слово о писателе.</w:t>
      </w:r>
      <w:r>
        <w:rPr>
          <w:rStyle w:val="235"/>
        </w:rPr>
        <w:t xml:space="preserve"> «Маленький принц»</w:t>
      </w:r>
      <w:r>
        <w:t xml:space="preserve"> как философская сказка и мудрая притча. Мечта о естественном отношении к вещам и людям. Чистота восприятий мира как величайшая ценность. Утверждение всечеловеческих истин. (Для внеклассного чтения). </w:t>
      </w:r>
      <w:r>
        <w:rPr>
          <w:rStyle w:val="235"/>
        </w:rPr>
        <w:t>Теория литературы.</w:t>
      </w:r>
      <w:r>
        <w:rPr>
          <w:rStyle w:val="110"/>
        </w:rPr>
        <w:t xml:space="preserve"> Притча (начальные представления).</w:t>
      </w:r>
    </w:p>
    <w:p w:rsidR="00476AA7" w:rsidRDefault="00476AA7" w:rsidP="00476AA7">
      <w:pPr>
        <w:pStyle w:val="31"/>
        <w:keepNext/>
        <w:keepLines/>
        <w:shd w:val="clear" w:color="auto" w:fill="auto"/>
        <w:spacing w:line="264" w:lineRule="exact"/>
        <w:ind w:left="20" w:right="60"/>
      </w:pPr>
      <w:bookmarkStart w:id="14" w:name="bookmark14"/>
      <w:r>
        <w:t xml:space="preserve">7 </w:t>
      </w:r>
      <w:r>
        <w:rPr>
          <w:rStyle w:val="330"/>
          <w:b/>
          <w:bCs/>
        </w:rPr>
        <w:t xml:space="preserve">КЛАСС </w:t>
      </w:r>
      <w:r>
        <w:t>Введение.</w:t>
      </w:r>
      <w:bookmarkEnd w:id="14"/>
    </w:p>
    <w:p w:rsidR="00476AA7" w:rsidRDefault="00476AA7" w:rsidP="00476AA7">
      <w:pPr>
        <w:pStyle w:val="a4"/>
        <w:shd w:val="clear" w:color="auto" w:fill="auto"/>
        <w:ind w:left="20" w:right="60" w:firstLine="0"/>
        <w:jc w:val="left"/>
      </w:pPr>
      <w:r>
        <w:t>Изображение человека как важнейшая идейно - нравственная проблема литературы. Взаимосвязь характеров и обстоятельств в художественном произведении.</w:t>
      </w:r>
    </w:p>
    <w:p w:rsidR="00476AA7" w:rsidRDefault="00476AA7" w:rsidP="00476AA7">
      <w:pPr>
        <w:pStyle w:val="31"/>
        <w:keepNext/>
        <w:keepLines/>
        <w:shd w:val="clear" w:color="auto" w:fill="auto"/>
        <w:ind w:left="20"/>
      </w:pPr>
      <w:bookmarkStart w:id="15" w:name="bookmark15"/>
      <w:r>
        <w:t>Устное народное творчество</w:t>
      </w:r>
      <w:bookmarkEnd w:id="15"/>
    </w:p>
    <w:p w:rsidR="00476AA7" w:rsidRDefault="00476AA7" w:rsidP="00476AA7">
      <w:pPr>
        <w:pStyle w:val="a4"/>
        <w:shd w:val="clear" w:color="auto" w:fill="auto"/>
        <w:ind w:left="20" w:right="60" w:firstLine="0"/>
        <w:jc w:val="left"/>
      </w:pPr>
      <w:r>
        <w:rPr>
          <w:rStyle w:val="240"/>
        </w:rPr>
        <w:t>Предания.</w:t>
      </w:r>
      <w:r>
        <w:t xml:space="preserve"> Поэтическая автобиография народа. Исторические события в преданиях. Устный рассказ об исторических событиях. «</w:t>
      </w:r>
      <w:r>
        <w:rPr>
          <w:rStyle w:val="235"/>
        </w:rPr>
        <w:t>Воцарение Ивана Грозного», «Сороки-ведьмы», «Пётр и плотник».</w:t>
      </w:r>
    </w:p>
    <w:p w:rsidR="00476AA7" w:rsidRDefault="00476AA7" w:rsidP="00476AA7">
      <w:pPr>
        <w:pStyle w:val="a4"/>
        <w:shd w:val="clear" w:color="auto" w:fill="auto"/>
        <w:spacing w:after="240"/>
        <w:ind w:left="20" w:right="60" w:firstLine="0"/>
      </w:pPr>
      <w:r>
        <w:rPr>
          <w:rStyle w:val="240"/>
        </w:rPr>
        <w:t>Былины.</w:t>
      </w:r>
      <w:r>
        <w:t xml:space="preserve"> Понятие о былине. Особенности былин. «Вольга и Микула Селянинович». Нравственные идеалы русского народа в образе главного героя. Прославление мирного труда Киевский цикл былин.</w:t>
      </w:r>
      <w:r>
        <w:rPr>
          <w:rStyle w:val="235"/>
        </w:rPr>
        <w:t xml:space="preserve"> «Илья Муромец и Соловей — разбойни</w:t>
      </w:r>
      <w:r>
        <w:rPr>
          <w:rStyle w:val="110"/>
        </w:rPr>
        <w:t>к».</w:t>
      </w:r>
      <w:r>
        <w:t xml:space="preserve"> Черты характера Ильи Муромца. (Изучается одна былина по выбору). Для внеклассного чтения</w:t>
      </w:r>
    </w:p>
    <w:p w:rsidR="00476AA7" w:rsidRDefault="00476AA7" w:rsidP="00476AA7">
      <w:pPr>
        <w:pStyle w:val="a4"/>
        <w:shd w:val="clear" w:color="auto" w:fill="auto"/>
        <w:ind w:left="20" w:firstLine="0"/>
        <w:jc w:val="left"/>
      </w:pPr>
      <w:r>
        <w:rPr>
          <w:rStyle w:val="240"/>
        </w:rPr>
        <w:t>Пословицы и поговорки.</w:t>
      </w:r>
      <w:r>
        <w:t xml:space="preserve"> Особенности смысла и языка пословиц. Народная мудрость пословиц и поговорок.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60"/>
      </w:pPr>
      <w:r>
        <w:rPr>
          <w:rStyle w:val="222"/>
          <w:i/>
          <w:iCs/>
        </w:rPr>
        <w:t>Теория литературы</w:t>
      </w:r>
      <w:r>
        <w:t xml:space="preserve">.Предание (развитие представлений). Былина (развитие представлений). Пословицы, поговорки (развитие представлений). </w:t>
      </w:r>
      <w:r>
        <w:rPr>
          <w:rStyle w:val="221"/>
          <w:i w:val="0"/>
          <w:iCs w:val="0"/>
        </w:rPr>
        <w:t>Из древнерусской литературы</w:t>
      </w:r>
    </w:p>
    <w:p w:rsidR="00476AA7" w:rsidRDefault="00476AA7" w:rsidP="00476AA7">
      <w:pPr>
        <w:pStyle w:val="a4"/>
        <w:shd w:val="clear" w:color="auto" w:fill="auto"/>
        <w:ind w:left="20" w:right="60" w:firstLine="0"/>
        <w:jc w:val="left"/>
      </w:pPr>
      <w:r>
        <w:t>«</w:t>
      </w:r>
      <w:r>
        <w:rPr>
          <w:rStyle w:val="235"/>
        </w:rPr>
        <w:t>Поучение»</w:t>
      </w:r>
      <w:r>
        <w:rPr>
          <w:rStyle w:val="240"/>
        </w:rPr>
        <w:t xml:space="preserve"> Владимира Мономаха</w:t>
      </w:r>
      <w:r>
        <w:t xml:space="preserve"> (отрывок). Поучение как жанр древнерусской литературы. Нравственные заветы Древней Руси. Внимание к личности, гимн любви и верности </w:t>
      </w:r>
      <w:r>
        <w:rPr>
          <w:rStyle w:val="220"/>
        </w:rPr>
        <w:t>«Повесть временных лет».</w:t>
      </w:r>
      <w:r>
        <w:t xml:space="preserve"> Отрывок « О пользе книг». Формирование традиции уважительного отношения к книге </w:t>
      </w:r>
      <w:r>
        <w:rPr>
          <w:rStyle w:val="220"/>
        </w:rPr>
        <w:t>«Повесть о Петре и Февронии Муромских».</w:t>
      </w:r>
      <w:r>
        <w:t xml:space="preserve"> Высокий моральный облик главной героини. Прославление любви и верности </w:t>
      </w:r>
      <w:r>
        <w:rPr>
          <w:rStyle w:val="220"/>
        </w:rPr>
        <w:t>Теория литературы.</w:t>
      </w:r>
      <w:r>
        <w:rPr>
          <w:rStyle w:val="100"/>
        </w:rPr>
        <w:t xml:space="preserve"> Поучение (начальные представления). Летопись (развитие представлений). </w:t>
      </w:r>
      <w:r>
        <w:rPr>
          <w:rStyle w:val="213"/>
        </w:rPr>
        <w:t xml:space="preserve">Из русской литературы </w:t>
      </w:r>
      <w:r>
        <w:rPr>
          <w:rStyle w:val="213"/>
          <w:lang w:val="en-US"/>
        </w:rPr>
        <w:t>XVIII</w:t>
      </w:r>
      <w:r w:rsidRPr="003B3CB6">
        <w:rPr>
          <w:rStyle w:val="213"/>
        </w:rPr>
        <w:t xml:space="preserve"> </w:t>
      </w:r>
      <w:r>
        <w:rPr>
          <w:rStyle w:val="213"/>
        </w:rPr>
        <w:t>века</w:t>
      </w:r>
    </w:p>
    <w:p w:rsidR="00476AA7" w:rsidRDefault="00476AA7" w:rsidP="00476AA7">
      <w:pPr>
        <w:pStyle w:val="410"/>
        <w:shd w:val="clear" w:color="auto" w:fill="auto"/>
        <w:ind w:left="40" w:right="60"/>
      </w:pPr>
      <w:r>
        <w:rPr>
          <w:rStyle w:val="430"/>
          <w:b/>
          <w:bCs/>
          <w:i w:val="0"/>
          <w:iCs w:val="0"/>
        </w:rPr>
        <w:t>М.В.Ломоносов.</w:t>
      </w:r>
      <w:r>
        <w:rPr>
          <w:rStyle w:val="48"/>
          <w:b w:val="0"/>
          <w:bCs w:val="0"/>
          <w:i w:val="0"/>
          <w:iCs w:val="0"/>
        </w:rPr>
        <w:t xml:space="preserve"> Понятие о жанре оды.</w:t>
      </w:r>
      <w:r>
        <w:t xml:space="preserve"> «Ода на день восшествия на Всероссийский престол ея Величества государыни Императрицы Елисаветы Петровны 1747 года»</w:t>
      </w:r>
      <w:r>
        <w:rPr>
          <w:rStyle w:val="47"/>
          <w:b w:val="0"/>
          <w:bCs w:val="0"/>
          <w:i/>
          <w:iCs/>
        </w:rPr>
        <w:t xml:space="preserve"> (отрывок).</w:t>
      </w:r>
      <w:r>
        <w:rPr>
          <w:rStyle w:val="48"/>
          <w:b w:val="0"/>
          <w:bCs w:val="0"/>
          <w:i w:val="0"/>
          <w:iCs w:val="0"/>
        </w:rPr>
        <w:t xml:space="preserve"> Мысли автора о Родине, русской науке и её творцах.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40" w:right="60"/>
      </w:pPr>
      <w:r>
        <w:rPr>
          <w:rStyle w:val="2200"/>
          <w:i w:val="0"/>
          <w:iCs w:val="0"/>
        </w:rPr>
        <w:t>Г.Р.Державин.</w:t>
      </w:r>
      <w:r>
        <w:rPr>
          <w:rStyle w:val="250"/>
          <w:i w:val="0"/>
          <w:iCs w:val="0"/>
        </w:rPr>
        <w:t xml:space="preserve"> «</w:t>
      </w:r>
      <w:r>
        <w:t>Река времён в своём стремленьи...», «На птичку...», «Признание».</w:t>
      </w:r>
      <w:r>
        <w:rPr>
          <w:rStyle w:val="250"/>
          <w:i w:val="0"/>
          <w:iCs w:val="0"/>
        </w:rPr>
        <w:t xml:space="preserve"> Философские размышления о смысле жизни и свободе творчества </w:t>
      </w:r>
      <w:r>
        <w:rPr>
          <w:rStyle w:val="219"/>
          <w:i/>
          <w:iCs/>
        </w:rPr>
        <w:t>Теория литературы.</w:t>
      </w:r>
      <w:r>
        <w:t xml:space="preserve"> Ода (начальные представления). </w:t>
      </w:r>
      <w:r>
        <w:rPr>
          <w:rStyle w:val="2200"/>
          <w:i w:val="0"/>
          <w:iCs w:val="0"/>
        </w:rPr>
        <w:t xml:space="preserve">Из русской литературы </w:t>
      </w:r>
      <w:r>
        <w:rPr>
          <w:rStyle w:val="2200"/>
          <w:i w:val="0"/>
          <w:iCs w:val="0"/>
          <w:lang w:val="en-US"/>
        </w:rPr>
        <w:t>XIX</w:t>
      </w:r>
      <w:r w:rsidRPr="003B3CB6">
        <w:rPr>
          <w:rStyle w:val="2200"/>
          <w:i w:val="0"/>
          <w:iCs w:val="0"/>
        </w:rPr>
        <w:t xml:space="preserve"> </w:t>
      </w:r>
      <w:r>
        <w:rPr>
          <w:rStyle w:val="2200"/>
          <w:i w:val="0"/>
          <w:iCs w:val="0"/>
        </w:rPr>
        <w:t>века</w:t>
      </w:r>
    </w:p>
    <w:p w:rsidR="00476AA7" w:rsidRDefault="00476AA7" w:rsidP="00476AA7">
      <w:pPr>
        <w:pStyle w:val="a4"/>
        <w:shd w:val="clear" w:color="auto" w:fill="auto"/>
        <w:ind w:left="40" w:right="60" w:firstLine="0"/>
        <w:jc w:val="left"/>
      </w:pPr>
      <w:r>
        <w:rPr>
          <w:rStyle w:val="213"/>
        </w:rPr>
        <w:t>А.С.Пушкин.</w:t>
      </w:r>
      <w:r>
        <w:t xml:space="preserve"> Интерес Пушкина к истории России.</w:t>
      </w:r>
      <w:r>
        <w:rPr>
          <w:rStyle w:val="220"/>
        </w:rPr>
        <w:t xml:space="preserve"> «Полтава»</w:t>
      </w:r>
      <w:r>
        <w:t xml:space="preserve"> (отрывок). Мастерство в изображении Полтавской битвы, прославление мужества и отваги русских солдат. Пётр I и Карл XII.</w:t>
      </w:r>
    </w:p>
    <w:p w:rsidR="00476AA7" w:rsidRDefault="00476AA7" w:rsidP="00476AA7">
      <w:pPr>
        <w:pStyle w:val="a4"/>
        <w:shd w:val="clear" w:color="auto" w:fill="auto"/>
        <w:ind w:left="40" w:firstLine="0"/>
        <w:jc w:val="left"/>
      </w:pPr>
      <w:r>
        <w:rPr>
          <w:rStyle w:val="220"/>
        </w:rPr>
        <w:t>«Медный всадник»</w:t>
      </w:r>
      <w:r>
        <w:t xml:space="preserve"> (отрывок). Выражение чувства любви к Родине. Прославление деяний Петра </w:t>
      </w:r>
      <w:r>
        <w:rPr>
          <w:lang w:val="en-US"/>
        </w:rPr>
        <w:t>I</w:t>
      </w:r>
      <w:r w:rsidRPr="003B3CB6">
        <w:t xml:space="preserve">. </w:t>
      </w:r>
      <w:r>
        <w:t>Образ автора в отрывке из поэмы</w:t>
      </w:r>
    </w:p>
    <w:p w:rsidR="00476AA7" w:rsidRDefault="00476AA7" w:rsidP="00476AA7">
      <w:pPr>
        <w:pStyle w:val="a4"/>
        <w:shd w:val="clear" w:color="auto" w:fill="auto"/>
        <w:ind w:left="40" w:firstLine="0"/>
        <w:jc w:val="left"/>
      </w:pPr>
      <w:r>
        <w:rPr>
          <w:rStyle w:val="220"/>
        </w:rPr>
        <w:t>«Песнь о вещем Олеге»</w:t>
      </w:r>
      <w:r>
        <w:t xml:space="preserve"> и её летописный источник. Смысл сопоставления Олега и волхва. Художественное воспроизведение быта и нравов Древней</w:t>
      </w:r>
    </w:p>
    <w:p w:rsidR="00476AA7" w:rsidRDefault="00476AA7" w:rsidP="00476AA7">
      <w:pPr>
        <w:pStyle w:val="a4"/>
        <w:shd w:val="clear" w:color="auto" w:fill="auto"/>
        <w:ind w:left="40" w:firstLine="0"/>
        <w:jc w:val="left"/>
      </w:pPr>
      <w:r>
        <w:t>Руси. Особенности композиции. Своеобразие языка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40"/>
      </w:pPr>
      <w:r>
        <w:rPr>
          <w:rStyle w:val="219"/>
          <w:i/>
          <w:iCs/>
        </w:rPr>
        <w:t>Теория литературы.</w:t>
      </w:r>
      <w:r>
        <w:t xml:space="preserve"> Баллада (развитие представлений).</w:t>
      </w:r>
    </w:p>
    <w:p w:rsidR="00476AA7" w:rsidRDefault="00476AA7" w:rsidP="00476AA7">
      <w:pPr>
        <w:pStyle w:val="a4"/>
        <w:shd w:val="clear" w:color="auto" w:fill="auto"/>
        <w:ind w:left="40" w:right="60" w:firstLine="0"/>
        <w:jc w:val="left"/>
      </w:pPr>
      <w:r>
        <w:rPr>
          <w:rStyle w:val="220"/>
        </w:rPr>
        <w:t>«Станционный смотритель</w:t>
      </w:r>
      <w:r>
        <w:t xml:space="preserve">» - произведение из цикла «Повести Белкина». Изображение «маленького человека», его положения в обществе. Трагическое и гуманистическое в повести. </w:t>
      </w:r>
      <w:r>
        <w:rPr>
          <w:rStyle w:val="220"/>
        </w:rPr>
        <w:t>"Метель"</w:t>
      </w:r>
      <w:r>
        <w:t xml:space="preserve">-повесть. тайна смысла и логика сюжета </w:t>
      </w:r>
      <w:r>
        <w:rPr>
          <w:rStyle w:val="220"/>
        </w:rPr>
        <w:t>Теория литературы.</w:t>
      </w:r>
      <w:r>
        <w:rPr>
          <w:rStyle w:val="100"/>
        </w:rPr>
        <w:t xml:space="preserve"> Повесть (развитие представлений).</w:t>
      </w:r>
    </w:p>
    <w:p w:rsidR="00476AA7" w:rsidRDefault="00476AA7" w:rsidP="00476AA7">
      <w:pPr>
        <w:pStyle w:val="a4"/>
        <w:shd w:val="clear" w:color="auto" w:fill="auto"/>
        <w:ind w:left="40" w:right="60" w:firstLine="0"/>
      </w:pPr>
      <w:r>
        <w:rPr>
          <w:rStyle w:val="213"/>
        </w:rPr>
        <w:lastRenderedPageBreak/>
        <w:t>М.Ю.Лермонтов.</w:t>
      </w:r>
      <w:r>
        <w:rPr>
          <w:rStyle w:val="220"/>
        </w:rPr>
        <w:t xml:space="preserve"> «Песня про царя Ивана Васильевича, молодого опричника и удалого купца Калашникова».</w:t>
      </w:r>
      <w:r>
        <w:t xml:space="preserve"> Картины быта </w:t>
      </w:r>
      <w:r>
        <w:rPr>
          <w:lang w:val="en-US"/>
        </w:rPr>
        <w:t>XY</w:t>
      </w:r>
      <w:r w:rsidRPr="003B3CB6">
        <w:t>^</w:t>
      </w:r>
      <w:r>
        <w:rPr>
          <w:lang w:val="en-US"/>
        </w:rPr>
        <w:t>ra</w:t>
      </w:r>
      <w:r w:rsidRPr="003B3CB6">
        <w:t xml:space="preserve"> </w:t>
      </w:r>
      <w:r>
        <w:t>и их роль в понимании характеров и идеи повести. Нравственный поединок Калашникова с Кирибеевичем и Иваном Грозным. Особенности сюжета и художественной формы поэмы</w:t>
      </w:r>
      <w:r>
        <w:rPr>
          <w:rStyle w:val="220"/>
        </w:rPr>
        <w:t xml:space="preserve"> «Когда волнуется желтеющая нива.».</w:t>
      </w:r>
      <w:r>
        <w:t xml:space="preserve"> Проблема гармонии человека и природы</w:t>
      </w:r>
      <w:r>
        <w:rPr>
          <w:rStyle w:val="220"/>
        </w:rPr>
        <w:t xml:space="preserve"> Теория литературы.</w:t>
      </w:r>
      <w:r>
        <w:rPr>
          <w:rStyle w:val="100"/>
        </w:rPr>
        <w:t xml:space="preserve"> Фольклоризм литературы (развитие представлений).</w:t>
      </w:r>
    </w:p>
    <w:p w:rsidR="00476AA7" w:rsidRDefault="00476AA7" w:rsidP="00476AA7">
      <w:pPr>
        <w:pStyle w:val="31"/>
        <w:keepNext/>
        <w:keepLines/>
        <w:shd w:val="clear" w:color="auto" w:fill="auto"/>
        <w:ind w:left="40"/>
      </w:pPr>
      <w:bookmarkStart w:id="16" w:name="bookmark16"/>
      <w:r>
        <w:t>Н.В.Гоголь. «Повесть о том, как поссорился Иван Иванович с Иваном</w:t>
      </w:r>
      <w:r>
        <w:rPr>
          <w:rStyle w:val="331"/>
          <w:b w:val="0"/>
          <w:bCs w:val="0"/>
        </w:rPr>
        <w:t>Никифоровичем»</w:t>
      </w:r>
      <w:bookmarkEnd w:id="16"/>
    </w:p>
    <w:p w:rsidR="00476AA7" w:rsidRDefault="00476AA7" w:rsidP="00476AA7">
      <w:pPr>
        <w:pStyle w:val="a4"/>
        <w:shd w:val="clear" w:color="auto" w:fill="auto"/>
        <w:ind w:left="40" w:right="60" w:firstLine="0"/>
        <w:jc w:val="left"/>
      </w:pPr>
      <w:r>
        <w:rPr>
          <w:rStyle w:val="220"/>
        </w:rPr>
        <w:t>«Тарас Бульба».</w:t>
      </w:r>
      <w:r>
        <w:t xml:space="preserve"> Историческая и фольклорная основа повести. Нравственный облик Тараса Бульбы и его товарищей - запорожцев. Прославление боевого товарищества, осуждение предательства в повести Особенности изображения людей и природы в повести. Смысл противопоставления Остапа и Андрия. Патриотический пафос повести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40" w:right="60"/>
      </w:pPr>
      <w:r>
        <w:rPr>
          <w:rStyle w:val="219"/>
          <w:i/>
          <w:iCs/>
        </w:rPr>
        <w:t>Теория литературы.</w:t>
      </w:r>
      <w:r>
        <w:t xml:space="preserve"> Историческая и фольклорная основа произведения. Роды литературы: эпос (развитие понятия). Литературный герой (развитие понятия).</w:t>
      </w:r>
    </w:p>
    <w:p w:rsidR="00476AA7" w:rsidRDefault="00476AA7" w:rsidP="00476AA7">
      <w:pPr>
        <w:pStyle w:val="a4"/>
        <w:shd w:val="clear" w:color="auto" w:fill="auto"/>
        <w:ind w:left="40" w:firstLine="0"/>
        <w:jc w:val="left"/>
      </w:pPr>
      <w:r>
        <w:rPr>
          <w:rStyle w:val="213"/>
        </w:rPr>
        <w:t>И.С.Тургенев.</w:t>
      </w:r>
      <w:r>
        <w:rPr>
          <w:rStyle w:val="220"/>
        </w:rPr>
        <w:t xml:space="preserve"> «Бирюк»»</w:t>
      </w:r>
      <w:r>
        <w:t xml:space="preserve"> как произведение о бесправных и обездоленных. Нравственные проблемы рассказа.</w:t>
      </w:r>
      <w:r>
        <w:rPr>
          <w:rStyle w:val="220"/>
        </w:rPr>
        <w:t xml:space="preserve"> Стихотворенияв прозе. «Русский</w:t>
      </w:r>
    </w:p>
    <w:p w:rsidR="00476AA7" w:rsidRDefault="00476AA7" w:rsidP="00476AA7">
      <w:pPr>
        <w:pStyle w:val="a4"/>
        <w:shd w:val="clear" w:color="auto" w:fill="auto"/>
        <w:ind w:left="40" w:firstLine="0"/>
        <w:jc w:val="left"/>
      </w:pPr>
      <w:r>
        <w:rPr>
          <w:rStyle w:val="220"/>
        </w:rPr>
        <w:t>язык».</w:t>
      </w:r>
      <w:r>
        <w:t xml:space="preserve"> Особенности жанра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40"/>
      </w:pPr>
      <w:r>
        <w:rPr>
          <w:rStyle w:val="219"/>
          <w:i/>
          <w:iCs/>
        </w:rPr>
        <w:t>Теория литературы.</w:t>
      </w:r>
      <w:r>
        <w:t xml:space="preserve"> Стихотворения в прозе</w:t>
      </w:r>
    </w:p>
    <w:p w:rsidR="00476AA7" w:rsidRDefault="00476AA7" w:rsidP="00476AA7">
      <w:pPr>
        <w:pStyle w:val="a4"/>
        <w:shd w:val="clear" w:color="auto" w:fill="auto"/>
        <w:ind w:left="40" w:firstLine="0"/>
        <w:jc w:val="left"/>
      </w:pPr>
      <w:r>
        <w:rPr>
          <w:rStyle w:val="213"/>
        </w:rPr>
        <w:t>Н.А.Некрасов. «Несжатая полоса», «Тройка»</w:t>
      </w:r>
      <w:r>
        <w:t xml:space="preserve"> - одно из самых известных произведений, посвященных жизни и труду крестьян.</w:t>
      </w:r>
    </w:p>
    <w:p w:rsidR="00476AA7" w:rsidRDefault="00476AA7" w:rsidP="00476AA7">
      <w:pPr>
        <w:pStyle w:val="410"/>
        <w:shd w:val="clear" w:color="auto" w:fill="auto"/>
        <w:ind w:left="40"/>
      </w:pPr>
      <w:r>
        <w:t>«Русские женщины»: «Княгиня Трубецкая».</w:t>
      </w:r>
      <w:r>
        <w:rPr>
          <w:rStyle w:val="48"/>
          <w:b w:val="0"/>
          <w:bCs w:val="0"/>
          <w:i w:val="0"/>
          <w:iCs w:val="0"/>
        </w:rPr>
        <w:t xml:space="preserve"> Величие духа русской женщины.</w:t>
      </w:r>
      <w:r>
        <w:t xml:space="preserve"> «Размышления у парадного подъезда».</w:t>
      </w:r>
      <w:r>
        <w:rPr>
          <w:rStyle w:val="48"/>
          <w:b w:val="0"/>
          <w:bCs w:val="0"/>
          <w:i w:val="0"/>
          <w:iCs w:val="0"/>
        </w:rPr>
        <w:t xml:space="preserve"> Боль поэта за судьбу народа.</w:t>
      </w:r>
    </w:p>
    <w:p w:rsidR="00476AA7" w:rsidRDefault="00476AA7" w:rsidP="00476AA7">
      <w:pPr>
        <w:pStyle w:val="a4"/>
        <w:shd w:val="clear" w:color="auto" w:fill="auto"/>
        <w:ind w:left="40" w:firstLine="0"/>
        <w:jc w:val="left"/>
      </w:pPr>
      <w:r>
        <w:t>Боль поэта за судьбу народа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40"/>
      </w:pPr>
      <w:r>
        <w:rPr>
          <w:rStyle w:val="219"/>
          <w:i/>
          <w:iCs/>
        </w:rPr>
        <w:t>Теория литературы.</w:t>
      </w:r>
      <w:r>
        <w:t xml:space="preserve"> Поэма (развитие понятия). Трёхсложные размеры стиха (развитие понятия).</w:t>
      </w:r>
    </w:p>
    <w:p w:rsidR="00476AA7" w:rsidRDefault="00476AA7" w:rsidP="00476AA7">
      <w:pPr>
        <w:pStyle w:val="a4"/>
        <w:shd w:val="clear" w:color="auto" w:fill="auto"/>
        <w:ind w:left="40" w:firstLine="0"/>
        <w:jc w:val="left"/>
      </w:pPr>
      <w:r>
        <w:rPr>
          <w:rStyle w:val="213"/>
        </w:rPr>
        <w:t>А.К.Толстой.</w:t>
      </w:r>
      <w:r>
        <w:t xml:space="preserve"> Исторические баллады</w:t>
      </w:r>
      <w:r>
        <w:rPr>
          <w:rStyle w:val="220"/>
        </w:rPr>
        <w:t xml:space="preserve"> «Василий Шибанов», «Михайло Репнин».</w:t>
      </w:r>
      <w:r>
        <w:t xml:space="preserve"> Правда и вымысел Конфликт «рыцарства» и самовластья.</w:t>
      </w:r>
    </w:p>
    <w:p w:rsidR="00476AA7" w:rsidRDefault="00476AA7" w:rsidP="00476AA7">
      <w:pPr>
        <w:pStyle w:val="2b"/>
        <w:keepNext/>
        <w:keepLines/>
        <w:shd w:val="clear" w:color="auto" w:fill="auto"/>
        <w:ind w:left="20"/>
      </w:pPr>
      <w:bookmarkStart w:id="17" w:name="bookmark17"/>
      <w:r>
        <w:t>СМЕХ СКВОЗЬ СЛЁЗЫ, или «УРОКИ ЩЕДРИНА»</w:t>
      </w:r>
      <w:bookmarkEnd w:id="17"/>
    </w:p>
    <w:p w:rsidR="00476AA7" w:rsidRDefault="00476AA7" w:rsidP="00476AA7">
      <w:pPr>
        <w:pStyle w:val="a4"/>
        <w:shd w:val="clear" w:color="auto" w:fill="auto"/>
        <w:ind w:left="20" w:right="100" w:firstLine="0"/>
      </w:pPr>
      <w:r>
        <w:rPr>
          <w:rStyle w:val="201"/>
        </w:rPr>
        <w:t>М.Е.Салтыков - Щедрин.</w:t>
      </w:r>
      <w:r>
        <w:rPr>
          <w:rStyle w:val="190"/>
        </w:rPr>
        <w:t xml:space="preserve"> «Повесть о том, как один мужик двух генералов прокормил».</w:t>
      </w:r>
      <w:r>
        <w:t xml:space="preserve"> Сатирическое изображение нравственных пороков общества. Паразитизм генералов, трудолюбие и сметливость мужика. Осуждение покорности мужика. Сатира в «Повести...».</w:t>
      </w:r>
      <w:r>
        <w:rPr>
          <w:rStyle w:val="9"/>
        </w:rPr>
        <w:t xml:space="preserve"> «Дикий помещик»</w:t>
      </w:r>
      <w:r>
        <w:t xml:space="preserve"> Для самостоятельного чтения.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/>
        <w:jc w:val="both"/>
      </w:pPr>
      <w:r>
        <w:rPr>
          <w:rStyle w:val="218"/>
          <w:i/>
          <w:iCs/>
        </w:rPr>
        <w:t>Теория литературы.</w:t>
      </w:r>
      <w:r>
        <w:t xml:space="preserve"> Гротеск (начальное представление).</w:t>
      </w:r>
    </w:p>
    <w:p w:rsidR="00476AA7" w:rsidRDefault="00476AA7" w:rsidP="00476AA7">
      <w:pPr>
        <w:pStyle w:val="a4"/>
        <w:shd w:val="clear" w:color="auto" w:fill="auto"/>
        <w:ind w:left="20" w:right="100" w:firstLine="0"/>
      </w:pPr>
      <w:r>
        <w:rPr>
          <w:rStyle w:val="201"/>
        </w:rPr>
        <w:t>Л.Н.Толстой.</w:t>
      </w:r>
      <w:r>
        <w:rPr>
          <w:rStyle w:val="190"/>
        </w:rPr>
        <w:t xml:space="preserve"> «Детство»</w:t>
      </w:r>
      <w:r>
        <w:t xml:space="preserve"> (главы). Автобиографический характер повести. Сложность взаимоотношений детей и взрослых. Главный герой повести Л.Н.Толстого «Детство». Его чувства, поступки и духовный мир</w:t>
      </w:r>
    </w:p>
    <w:p w:rsidR="00476AA7" w:rsidRDefault="00476AA7" w:rsidP="00476AA7">
      <w:pPr>
        <w:pStyle w:val="a4"/>
        <w:shd w:val="clear" w:color="auto" w:fill="auto"/>
        <w:ind w:left="20" w:firstLine="0"/>
      </w:pPr>
      <w:r>
        <w:rPr>
          <w:rStyle w:val="201"/>
        </w:rPr>
        <w:t>И.А.Бунин.</w:t>
      </w:r>
      <w:r>
        <w:rPr>
          <w:rStyle w:val="190"/>
        </w:rPr>
        <w:t xml:space="preserve"> «Цифры».</w:t>
      </w:r>
      <w:r>
        <w:t xml:space="preserve"> Сложность взаимоотношений детей и взрослых. Авторское решение этой проблемы.</w:t>
      </w:r>
      <w:r>
        <w:rPr>
          <w:rStyle w:val="190"/>
        </w:rPr>
        <w:t xml:space="preserve"> «Лапти».</w:t>
      </w:r>
      <w:r>
        <w:t xml:space="preserve"> Душевное богатство простого</w:t>
      </w:r>
    </w:p>
    <w:p w:rsidR="00476AA7" w:rsidRDefault="00476AA7" w:rsidP="00476AA7">
      <w:pPr>
        <w:pStyle w:val="a4"/>
        <w:shd w:val="clear" w:color="auto" w:fill="auto"/>
        <w:ind w:left="20" w:firstLine="0"/>
      </w:pPr>
      <w:r>
        <w:t>крестьянина. Нравственный смысл рассказа..</w:t>
      </w:r>
    </w:p>
    <w:p w:rsidR="00476AA7" w:rsidRDefault="00476AA7" w:rsidP="00476AA7">
      <w:pPr>
        <w:pStyle w:val="2b"/>
        <w:keepNext/>
        <w:keepLines/>
        <w:shd w:val="clear" w:color="auto" w:fill="auto"/>
        <w:ind w:left="20"/>
      </w:pPr>
      <w:bookmarkStart w:id="18" w:name="bookmark18"/>
      <w:r>
        <w:t>СМЕШНОЕ и ГРУСТНОЕ РЯДОМ, или «УРОКИ ЧЕХОВА»</w:t>
      </w:r>
      <w:bookmarkEnd w:id="18"/>
    </w:p>
    <w:p w:rsidR="00476AA7" w:rsidRDefault="00476AA7" w:rsidP="00476AA7">
      <w:pPr>
        <w:pStyle w:val="a4"/>
        <w:shd w:val="clear" w:color="auto" w:fill="auto"/>
        <w:ind w:left="20" w:right="100" w:firstLine="0"/>
      </w:pPr>
      <w:r>
        <w:rPr>
          <w:rStyle w:val="201"/>
        </w:rPr>
        <w:t>А.П.Чехов.</w:t>
      </w:r>
      <w:r>
        <w:rPr>
          <w:rStyle w:val="190"/>
        </w:rPr>
        <w:t xml:space="preserve"> «Хамелеон».</w:t>
      </w:r>
      <w:r>
        <w:t xml:space="preserve"> Живая картина нравов. Осмеяние трусости и угодничества. Смысл названия рассказа. «Говорящие фамилии» как средство юмористической характеристики.</w:t>
      </w:r>
    </w:p>
    <w:p w:rsidR="00476AA7" w:rsidRDefault="00476AA7" w:rsidP="00476AA7">
      <w:pPr>
        <w:pStyle w:val="a4"/>
        <w:numPr>
          <w:ilvl w:val="0"/>
          <w:numId w:val="6"/>
        </w:numPr>
        <w:shd w:val="clear" w:color="auto" w:fill="auto"/>
        <w:tabs>
          <w:tab w:val="left" w:pos="1220"/>
        </w:tabs>
        <w:ind w:left="20" w:right="2560" w:firstLine="0"/>
        <w:jc w:val="left"/>
      </w:pPr>
      <w:r>
        <w:rPr>
          <w:rStyle w:val="201"/>
        </w:rPr>
        <w:t>П.Чехов</w:t>
      </w:r>
      <w:r>
        <w:rPr>
          <w:rStyle w:val="201"/>
        </w:rPr>
        <w:tab/>
      </w:r>
      <w:r>
        <w:t>«</w:t>
      </w:r>
      <w:r>
        <w:rPr>
          <w:rStyle w:val="190"/>
        </w:rPr>
        <w:t>Злоумышленник», «Размазня».</w:t>
      </w:r>
      <w:r>
        <w:t xml:space="preserve"> Многогранность комического в рассказах А.П.Чехова. (для чтения и обсуждения) </w:t>
      </w:r>
      <w:r>
        <w:rPr>
          <w:rStyle w:val="190"/>
        </w:rPr>
        <w:t>Теория литературы</w:t>
      </w:r>
      <w:r>
        <w:rPr>
          <w:rStyle w:val="9"/>
        </w:rPr>
        <w:t xml:space="preserve"> Сатира и юмор как формы комического (развитие представлений)</w:t>
      </w:r>
    </w:p>
    <w:p w:rsidR="00476AA7" w:rsidRDefault="00476AA7" w:rsidP="00476AA7">
      <w:pPr>
        <w:pStyle w:val="a4"/>
        <w:shd w:val="clear" w:color="auto" w:fill="auto"/>
        <w:ind w:left="20" w:right="9840" w:firstLine="0"/>
        <w:jc w:val="left"/>
      </w:pPr>
      <w:r>
        <w:rPr>
          <w:rStyle w:val="201"/>
        </w:rPr>
        <w:lastRenderedPageBreak/>
        <w:t xml:space="preserve">«КРАЙ ТЫ МОЙ, РОДИМЫЙ КРАЙ!» </w:t>
      </w:r>
      <w:r>
        <w:t>Стихотворения русских поэтов XIX о родной природе.</w:t>
      </w:r>
    </w:p>
    <w:p w:rsidR="00476AA7" w:rsidRDefault="00476AA7" w:rsidP="00476AA7">
      <w:pPr>
        <w:pStyle w:val="a4"/>
        <w:numPr>
          <w:ilvl w:val="0"/>
          <w:numId w:val="6"/>
        </w:numPr>
        <w:shd w:val="clear" w:color="auto" w:fill="auto"/>
        <w:tabs>
          <w:tab w:val="left" w:pos="318"/>
        </w:tabs>
        <w:ind w:left="20" w:right="100" w:firstLine="0"/>
        <w:jc w:val="left"/>
      </w:pPr>
      <w:r>
        <w:rPr>
          <w:rStyle w:val="201"/>
        </w:rPr>
        <w:t>Жуковский.</w:t>
      </w:r>
      <w:r>
        <w:rPr>
          <w:rStyle w:val="190"/>
        </w:rPr>
        <w:t xml:space="preserve"> «Приход весны»,</w:t>
      </w:r>
      <w:r>
        <w:rPr>
          <w:rStyle w:val="201"/>
        </w:rPr>
        <w:t xml:space="preserve"> А.К.Толстой.</w:t>
      </w:r>
      <w:r>
        <w:rPr>
          <w:rStyle w:val="190"/>
        </w:rPr>
        <w:t xml:space="preserve"> «Край ты мой, родимый край</w:t>
      </w:r>
      <w:r>
        <w:rPr>
          <w:rStyle w:val="201"/>
        </w:rPr>
        <w:t>...».И.А.Бунин. «</w:t>
      </w:r>
      <w:r>
        <w:rPr>
          <w:rStyle w:val="190"/>
        </w:rPr>
        <w:t>Родина</w:t>
      </w:r>
      <w:r>
        <w:t>». Поэтическое изображение родной природы и выражение авторского настроения, миросозерцания</w:t>
      </w:r>
    </w:p>
    <w:p w:rsidR="00476AA7" w:rsidRDefault="00476AA7" w:rsidP="00476AA7">
      <w:pPr>
        <w:pStyle w:val="2b"/>
        <w:keepNext/>
        <w:keepLines/>
        <w:shd w:val="clear" w:color="auto" w:fill="auto"/>
        <w:ind w:left="20"/>
      </w:pPr>
      <w:bookmarkStart w:id="19" w:name="bookmark19"/>
      <w:r>
        <w:t>ИЗ РУССКОЙ ЛИТЕРАТУРЫ ХХ века</w:t>
      </w:r>
      <w:bookmarkEnd w:id="19"/>
    </w:p>
    <w:p w:rsidR="00476AA7" w:rsidRDefault="00476AA7" w:rsidP="00476AA7">
      <w:pPr>
        <w:pStyle w:val="a4"/>
        <w:shd w:val="clear" w:color="auto" w:fill="auto"/>
        <w:spacing w:line="278" w:lineRule="exact"/>
        <w:ind w:left="20" w:right="100" w:firstLine="0"/>
        <w:jc w:val="left"/>
      </w:pPr>
      <w:r>
        <w:rPr>
          <w:rStyle w:val="201"/>
        </w:rPr>
        <w:t>М.Горький.</w:t>
      </w:r>
      <w:r>
        <w:rPr>
          <w:rStyle w:val="190"/>
        </w:rPr>
        <w:t xml:space="preserve"> «Детство» (главы).</w:t>
      </w:r>
      <w:r>
        <w:t xml:space="preserve"> Автобиографический характер повести. Изображение «свинцовых мерзостей жизни». «Яркое, здоровое, творческое в русской жизни»: бабушка Акулина Ивановна, Алёша Пешков. Цыганок, Хорошее Дело. Вера в творческие силы народа.</w:t>
      </w:r>
      <w:r>
        <w:rPr>
          <w:rStyle w:val="190"/>
        </w:rPr>
        <w:t xml:space="preserve"> Легенда о Данко» </w:t>
      </w:r>
      <w:r>
        <w:t>(«Старуха Изергиль»).</w:t>
      </w:r>
    </w:p>
    <w:p w:rsidR="00476AA7" w:rsidRDefault="00476AA7" w:rsidP="00476AA7">
      <w:pPr>
        <w:pStyle w:val="22"/>
        <w:shd w:val="clear" w:color="auto" w:fill="auto"/>
        <w:spacing w:after="180" w:line="278" w:lineRule="exact"/>
        <w:ind w:left="20" w:right="100"/>
      </w:pPr>
      <w:r>
        <w:rPr>
          <w:rStyle w:val="218"/>
          <w:i/>
          <w:iCs/>
        </w:rPr>
        <w:t>Теория литературы.</w:t>
      </w:r>
      <w:r>
        <w:t xml:space="preserve"> Понятие о теме и идее произведения (начальное представление). Портрет как средство характеристики героя. </w:t>
      </w:r>
      <w:r>
        <w:rPr>
          <w:rStyle w:val="217"/>
          <w:i w:val="0"/>
          <w:iCs w:val="0"/>
        </w:rPr>
        <w:t>В.В.Маяковский.</w:t>
      </w:r>
      <w:r>
        <w:rPr>
          <w:rStyle w:val="218"/>
          <w:i/>
          <w:iCs/>
        </w:rPr>
        <w:t xml:space="preserve"> «Необычайное приключение, бывшее с Владимиром Маяковским летом на даче».</w:t>
      </w:r>
      <w:r>
        <w:rPr>
          <w:rStyle w:val="241"/>
          <w:i w:val="0"/>
          <w:iCs w:val="0"/>
        </w:rPr>
        <w:t xml:space="preserve"> Мысли автора о роли поэзии в жизни человека и общества. Юмор автора. Своеобразие стихотворного ритма, словотворчество Маяковского.</w:t>
      </w:r>
      <w:r>
        <w:rPr>
          <w:rStyle w:val="218"/>
          <w:i/>
          <w:iCs/>
        </w:rPr>
        <w:t xml:space="preserve"> «Хорошее отношение к лошадям».</w:t>
      </w:r>
      <w:r>
        <w:rPr>
          <w:rStyle w:val="241"/>
          <w:i w:val="0"/>
          <w:iCs w:val="0"/>
        </w:rPr>
        <w:t xml:space="preserve"> Понятие о лирическом герое. Сложность и тонкость внутреннего мира лирического героя</w:t>
      </w:r>
      <w:r>
        <w:rPr>
          <w:rStyle w:val="218"/>
          <w:i/>
          <w:iCs/>
        </w:rPr>
        <w:t xml:space="preserve"> Теория литературы.</w:t>
      </w:r>
      <w:r>
        <w:t xml:space="preserve"> Лирический герой (начальное представление). Обогащение знаний о ритме и рифме. Тоническое стихосложение (начальное представление).</w:t>
      </w:r>
    </w:p>
    <w:p w:rsidR="00476AA7" w:rsidRDefault="00476AA7" w:rsidP="00476AA7">
      <w:pPr>
        <w:pStyle w:val="a4"/>
        <w:shd w:val="clear" w:color="auto" w:fill="auto"/>
        <w:spacing w:line="278" w:lineRule="exact"/>
        <w:ind w:left="20" w:right="100" w:firstLine="0"/>
        <w:jc w:val="left"/>
      </w:pPr>
      <w:r>
        <w:rPr>
          <w:rStyle w:val="201"/>
        </w:rPr>
        <w:t>Л.Н.Андреев.</w:t>
      </w:r>
      <w:r>
        <w:rPr>
          <w:rStyle w:val="190"/>
        </w:rPr>
        <w:t xml:space="preserve"> «Кусака».</w:t>
      </w:r>
      <w:r>
        <w:t xml:space="preserve"> Сострадание и бессердечие как критерии нравственности человека. Гуманистический пафос произведения </w:t>
      </w:r>
      <w:r>
        <w:rPr>
          <w:rStyle w:val="201"/>
        </w:rPr>
        <w:t>А.П.Платонов.</w:t>
      </w:r>
      <w:r>
        <w:rPr>
          <w:rStyle w:val="190"/>
        </w:rPr>
        <w:t xml:space="preserve"> «Юшка».</w:t>
      </w:r>
      <w:r>
        <w:t xml:space="preserve"> Непохожесть главного героя на окружающих людей. Внешняя и внутренняя красота человека. Юшка - незаметный герой с большим сердцем..</w:t>
      </w:r>
      <w:r>
        <w:rPr>
          <w:rStyle w:val="190"/>
        </w:rPr>
        <w:t xml:space="preserve"> «В прекрасном и яростном мире»</w:t>
      </w:r>
      <w:r>
        <w:t xml:space="preserve"> (для самостоятельного чтения). Вечные нравственные ценности. Своеобразие языка прозы А.П.Платонова</w:t>
      </w:r>
      <w:r>
        <w:rPr>
          <w:rStyle w:val="201"/>
        </w:rPr>
        <w:t xml:space="preserve"> Б.Л.Пастернак.</w:t>
      </w:r>
      <w:r>
        <w:rPr>
          <w:rStyle w:val="190"/>
        </w:rPr>
        <w:t xml:space="preserve"> «Июль», «Никого не будет в доме</w:t>
      </w:r>
      <w:r>
        <w:t>...». Своеобразие картин природы в лирике Пастернака. Способы создания поэтических образов</w:t>
      </w:r>
    </w:p>
    <w:p w:rsidR="00476AA7" w:rsidRDefault="00476AA7" w:rsidP="00476AA7">
      <w:pPr>
        <w:pStyle w:val="2b"/>
        <w:keepNext/>
        <w:keepLines/>
        <w:shd w:val="clear" w:color="auto" w:fill="auto"/>
        <w:spacing w:line="278" w:lineRule="exact"/>
        <w:ind w:left="20"/>
      </w:pPr>
      <w:bookmarkStart w:id="20" w:name="bookmark20"/>
      <w:r>
        <w:t>НА ДОРОГАХ ВОЙНЫ</w:t>
      </w:r>
      <w:bookmarkEnd w:id="20"/>
    </w:p>
    <w:p w:rsidR="00476AA7" w:rsidRDefault="00476AA7" w:rsidP="00476AA7">
      <w:pPr>
        <w:pStyle w:val="a4"/>
        <w:shd w:val="clear" w:color="auto" w:fill="auto"/>
        <w:ind w:left="20" w:right="1560" w:firstLine="0"/>
      </w:pPr>
      <w:r>
        <w:rPr>
          <w:rStyle w:val="201"/>
        </w:rPr>
        <w:t>Интервью как жанр публицистики.</w:t>
      </w:r>
      <w:r>
        <w:t xml:space="preserve"> Трудности и радости грозных лет войны в стихотворениях А.Ахматовой. К.Симонова. А.Суркова, А.Твардовского,Н.Гумилёви др</w:t>
      </w:r>
      <w:r>
        <w:rPr>
          <w:rStyle w:val="201"/>
        </w:rPr>
        <w:t xml:space="preserve"> Ф.А.Абрамов.</w:t>
      </w:r>
      <w:r>
        <w:rPr>
          <w:rStyle w:val="190"/>
        </w:rPr>
        <w:t xml:space="preserve"> «О чём плачут лошади».</w:t>
      </w:r>
      <w:r>
        <w:t xml:space="preserve"> Эстетические и нравственно - экологические проблемы рассказа</w:t>
      </w:r>
    </w:p>
    <w:p w:rsidR="00476AA7" w:rsidRDefault="00476AA7" w:rsidP="00476AA7">
      <w:pPr>
        <w:pStyle w:val="a4"/>
        <w:shd w:val="clear" w:color="auto" w:fill="auto"/>
        <w:ind w:left="20" w:right="580" w:firstLine="320"/>
        <w:jc w:val="left"/>
      </w:pPr>
      <w:r>
        <w:rPr>
          <w:rStyle w:val="180"/>
        </w:rPr>
        <w:t>Теория литературы.</w:t>
      </w:r>
      <w:r>
        <w:t xml:space="preserve"> Литературные традиции </w:t>
      </w:r>
      <w:r>
        <w:rPr>
          <w:rStyle w:val="180"/>
        </w:rPr>
        <w:t>Е.И.Носов.</w:t>
      </w:r>
      <w:r>
        <w:rPr>
          <w:rStyle w:val="170"/>
        </w:rPr>
        <w:t xml:space="preserve"> «Кукла» («Акимыч»).</w:t>
      </w:r>
      <w:r>
        <w:t xml:space="preserve"> Нравственные проблемы рассказа. Осознание огромной роли прекрасного в душе человека, в окружающей природе </w:t>
      </w:r>
      <w:r>
        <w:rPr>
          <w:rStyle w:val="180"/>
        </w:rPr>
        <w:t>Ю.П.Казаков.</w:t>
      </w:r>
      <w:r>
        <w:rPr>
          <w:rStyle w:val="170"/>
        </w:rPr>
        <w:t xml:space="preserve"> «Тихое утро».</w:t>
      </w:r>
      <w:r>
        <w:t xml:space="preserve"> Герои рассказа и их поступки. Взаимовыручка как мерило нравственности человека </w:t>
      </w:r>
      <w:r>
        <w:rPr>
          <w:rStyle w:val="180"/>
        </w:rPr>
        <w:t>«ТИХАЯ МОЯ РОДИНА»</w:t>
      </w:r>
    </w:p>
    <w:p w:rsidR="00476AA7" w:rsidRDefault="00476AA7" w:rsidP="00476AA7">
      <w:pPr>
        <w:pStyle w:val="51"/>
        <w:shd w:val="clear" w:color="auto" w:fill="auto"/>
        <w:ind w:left="20" w:right="200"/>
      </w:pPr>
      <w:r>
        <w:t>Стихи поэтов ХХ века о Родине, родной природе (В. Брюсов, Ф. Сологуб, С.Есенин, Н.Заболоцкий, Н.Рубцов).</w:t>
      </w:r>
      <w:r>
        <w:rPr>
          <w:rStyle w:val="54"/>
          <w:b w:val="0"/>
          <w:bCs w:val="0"/>
        </w:rPr>
        <w:t xml:space="preserve"> Общее и индивидуальное в восприятии природы русскими поэтами</w:t>
      </w:r>
    </w:p>
    <w:p w:rsidR="00476AA7" w:rsidRDefault="00476AA7" w:rsidP="00476AA7">
      <w:pPr>
        <w:pStyle w:val="410"/>
        <w:shd w:val="clear" w:color="auto" w:fill="auto"/>
        <w:ind w:left="20" w:right="200"/>
      </w:pPr>
      <w:r>
        <w:rPr>
          <w:rStyle w:val="420"/>
          <w:b/>
          <w:bCs/>
          <w:i w:val="0"/>
          <w:iCs w:val="0"/>
        </w:rPr>
        <w:t>А.Т.Твардовский.</w:t>
      </w:r>
      <w:r>
        <w:t xml:space="preserve"> «Снега потемнеют синие.», «Июль - макушка лета, «На дне моей жизни».</w:t>
      </w:r>
      <w:r>
        <w:rPr>
          <w:rStyle w:val="461"/>
          <w:b w:val="0"/>
          <w:bCs w:val="0"/>
          <w:i w:val="0"/>
          <w:iCs w:val="0"/>
        </w:rPr>
        <w:t xml:space="preserve"> Философские проблемы в лирике Твардовского </w:t>
      </w:r>
      <w:r>
        <w:t>Теория литературы.</w:t>
      </w:r>
      <w:r>
        <w:rPr>
          <w:rStyle w:val="451"/>
          <w:b w:val="0"/>
          <w:bCs w:val="0"/>
          <w:i/>
          <w:iCs/>
        </w:rPr>
        <w:t xml:space="preserve"> Лирический герой (развитие понятия). </w:t>
      </w:r>
      <w:r>
        <w:rPr>
          <w:rStyle w:val="420"/>
          <w:b/>
          <w:bCs/>
          <w:i w:val="0"/>
          <w:iCs w:val="0"/>
        </w:rPr>
        <w:t>Д.С.Лихачёв.</w:t>
      </w:r>
      <w:r>
        <w:t xml:space="preserve"> «Земля родная» (главы)</w:t>
      </w:r>
      <w:r>
        <w:rPr>
          <w:rStyle w:val="461"/>
          <w:b w:val="0"/>
          <w:bCs w:val="0"/>
          <w:i w:val="0"/>
          <w:iCs w:val="0"/>
        </w:rPr>
        <w:t xml:space="preserve"> как духовное напутствие молодёжи.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2400"/>
      </w:pPr>
      <w:r>
        <w:rPr>
          <w:rStyle w:val="216"/>
          <w:i/>
          <w:iCs/>
        </w:rPr>
        <w:t>Теория литературы.</w:t>
      </w:r>
      <w:r>
        <w:t xml:space="preserve"> Публицистика (развитие представлений). Мемуары как публицистический жанр (начальное представление). </w:t>
      </w:r>
      <w:r>
        <w:rPr>
          <w:rStyle w:val="215"/>
          <w:i w:val="0"/>
          <w:iCs w:val="0"/>
        </w:rPr>
        <w:t>ПИСАТЕЛИ УЛЫБАЮТСЯ, или СМЕХ Михаила Зощенко</w:t>
      </w:r>
    </w:p>
    <w:p w:rsidR="00476AA7" w:rsidRDefault="00476AA7" w:rsidP="00476AA7">
      <w:pPr>
        <w:pStyle w:val="51"/>
        <w:shd w:val="clear" w:color="auto" w:fill="auto"/>
        <w:ind w:left="20" w:right="6260"/>
      </w:pPr>
      <w:r>
        <w:t>М.М.Зощенко.</w:t>
      </w:r>
      <w:r>
        <w:rPr>
          <w:rStyle w:val="510"/>
          <w:b/>
          <w:bCs/>
        </w:rPr>
        <w:t xml:space="preserve"> «Беда»., «Баня», «Аристократка»»</w:t>
      </w:r>
      <w:r>
        <w:rPr>
          <w:rStyle w:val="54"/>
          <w:b w:val="0"/>
          <w:bCs w:val="0"/>
        </w:rPr>
        <w:t xml:space="preserve"> Смешное и грустное в рассказах писателя </w:t>
      </w:r>
      <w:r>
        <w:t>ПЕСНИ НА СЛОВА РУССКИХ ПОЭТОВ ХХ века</w:t>
      </w:r>
    </w:p>
    <w:p w:rsidR="00476AA7" w:rsidRDefault="00476AA7" w:rsidP="00476AA7">
      <w:pPr>
        <w:pStyle w:val="a4"/>
        <w:shd w:val="clear" w:color="auto" w:fill="auto"/>
        <w:ind w:left="20" w:right="5820" w:firstLine="0"/>
        <w:jc w:val="left"/>
      </w:pPr>
      <w:r>
        <w:lastRenderedPageBreak/>
        <w:t xml:space="preserve">Лирические размышления о жизни, времени и вечности в песнях на слова русских поэтов XX века </w:t>
      </w:r>
      <w:r>
        <w:rPr>
          <w:rStyle w:val="180"/>
        </w:rPr>
        <w:t>ИЗ ЛИТЕРАТУРЫ НАРОДОВ РОССИИ</w:t>
      </w:r>
    </w:p>
    <w:p w:rsidR="00476AA7" w:rsidRDefault="00476AA7" w:rsidP="00476AA7">
      <w:pPr>
        <w:pStyle w:val="51"/>
        <w:shd w:val="clear" w:color="auto" w:fill="auto"/>
        <w:ind w:left="20" w:right="9380"/>
      </w:pPr>
      <w:r>
        <w:t>Муса Джалиль. Стихи«Песня о храбром джигите», « Не верь» ИЗ ЗАРУБЕЖНОЙ ЛИТЕРАТУРЫ</w:t>
      </w:r>
    </w:p>
    <w:p w:rsidR="00476AA7" w:rsidRDefault="00476AA7" w:rsidP="00476AA7">
      <w:pPr>
        <w:pStyle w:val="a4"/>
        <w:shd w:val="clear" w:color="auto" w:fill="auto"/>
        <w:ind w:left="20" w:right="4100" w:firstLine="0"/>
        <w:jc w:val="left"/>
      </w:pPr>
      <w:r>
        <w:rPr>
          <w:rStyle w:val="180"/>
        </w:rPr>
        <w:t>Р.Бернс.</w:t>
      </w:r>
      <w:r>
        <w:rPr>
          <w:rStyle w:val="170"/>
        </w:rPr>
        <w:t xml:space="preserve"> «Честная бедность»</w:t>
      </w:r>
      <w:r>
        <w:t xml:space="preserve"> и другие стихотворения. Народно - поэтическая основа и своеобразие лирики Бернса</w:t>
      </w:r>
      <w:r>
        <w:rPr>
          <w:rStyle w:val="180"/>
        </w:rPr>
        <w:t xml:space="preserve"> Дж.Байрон.</w:t>
      </w:r>
      <w:r>
        <w:rPr>
          <w:rStyle w:val="170"/>
        </w:rPr>
        <w:t xml:space="preserve"> «Ты кончил жизни путь, герой...»</w:t>
      </w:r>
      <w:r>
        <w:t xml:space="preserve"> как прославление подвига во имя свободы Родины.</w:t>
      </w:r>
    </w:p>
    <w:p w:rsidR="00476AA7" w:rsidRDefault="00476AA7" w:rsidP="00476AA7">
      <w:pPr>
        <w:pStyle w:val="a4"/>
        <w:shd w:val="clear" w:color="auto" w:fill="auto"/>
        <w:ind w:left="20" w:right="1620" w:firstLine="0"/>
        <w:jc w:val="left"/>
      </w:pPr>
      <w:r>
        <w:rPr>
          <w:rStyle w:val="180"/>
        </w:rPr>
        <w:t>Японские хокку (хайку).</w:t>
      </w:r>
      <w:r>
        <w:t xml:space="preserve"> Изображение жизни природы и жизни человека в их нерасторжимом единстве на фоне круговорота времён года.</w:t>
      </w:r>
      <w:r>
        <w:rPr>
          <w:rStyle w:val="170"/>
        </w:rPr>
        <w:t xml:space="preserve"> Теория литературы.</w:t>
      </w:r>
      <w:r>
        <w:rPr>
          <w:rStyle w:val="8"/>
        </w:rPr>
        <w:t xml:space="preserve"> Особенности жанра хокку (хайку)</w:t>
      </w:r>
    </w:p>
    <w:p w:rsidR="00476AA7" w:rsidRDefault="00476AA7" w:rsidP="00476AA7">
      <w:pPr>
        <w:pStyle w:val="a4"/>
        <w:shd w:val="clear" w:color="auto" w:fill="auto"/>
        <w:spacing w:after="240"/>
        <w:ind w:left="20" w:right="5000" w:firstLine="0"/>
      </w:pPr>
      <w:r>
        <w:rPr>
          <w:rStyle w:val="180"/>
        </w:rPr>
        <w:t>О.Генри</w:t>
      </w:r>
      <w:r>
        <w:rPr>
          <w:rStyle w:val="170"/>
        </w:rPr>
        <w:t xml:space="preserve"> «Дары волхвов».</w:t>
      </w:r>
      <w:r>
        <w:t xml:space="preserve"> Преданность и жертвенность во имя любви. Смешное и возвышенное в рассказе </w:t>
      </w:r>
      <w:r>
        <w:rPr>
          <w:rStyle w:val="180"/>
        </w:rPr>
        <w:t>Р.Д.Бредбери.</w:t>
      </w:r>
      <w:r>
        <w:rPr>
          <w:rStyle w:val="170"/>
        </w:rPr>
        <w:t xml:space="preserve"> «Каникулы».</w:t>
      </w:r>
      <w:r>
        <w:t xml:space="preserve"> Фантастический рассказ - предупреждение. Мечта о чудесной победе добра. </w:t>
      </w:r>
      <w:r>
        <w:rPr>
          <w:rStyle w:val="180"/>
        </w:rPr>
        <w:t>ХХ1в.Зарубеж. писатель</w:t>
      </w:r>
      <w:r>
        <w:rPr>
          <w:rStyle w:val="170"/>
        </w:rPr>
        <w:t xml:space="preserve"> «Жизнь</w:t>
      </w:r>
      <w:r>
        <w:rPr>
          <w:rStyle w:val="180"/>
        </w:rPr>
        <w:t xml:space="preserve"> Пи»,ЯннМартел.</w:t>
      </w:r>
    </w:p>
    <w:p w:rsidR="00476AA7" w:rsidRDefault="00476AA7" w:rsidP="00476AA7">
      <w:pPr>
        <w:pStyle w:val="51"/>
        <w:shd w:val="clear" w:color="auto" w:fill="auto"/>
        <w:ind w:left="20" w:firstLine="320"/>
      </w:pPr>
      <w:r>
        <w:t>8</w:t>
      </w:r>
      <w:r>
        <w:rPr>
          <w:rStyle w:val="53"/>
          <w:b/>
          <w:bCs/>
        </w:rPr>
        <w:t>КЛАСС</w:t>
      </w:r>
    </w:p>
    <w:p w:rsidR="00476AA7" w:rsidRDefault="00476AA7" w:rsidP="00476AA7">
      <w:pPr>
        <w:pStyle w:val="a4"/>
        <w:shd w:val="clear" w:color="auto" w:fill="auto"/>
        <w:ind w:left="20" w:right="5000" w:firstLine="0"/>
      </w:pPr>
      <w:r>
        <w:rPr>
          <w:rStyle w:val="180"/>
        </w:rPr>
        <w:t>Введение.</w:t>
      </w:r>
      <w:r>
        <w:t xml:space="preserve"> Литература и история. Интерес русских писателей к историческому прошлому своего народа. </w:t>
      </w:r>
      <w:r>
        <w:rPr>
          <w:rStyle w:val="180"/>
        </w:rPr>
        <w:t>Устное народное творчество.</w:t>
      </w:r>
    </w:p>
    <w:p w:rsidR="00476AA7" w:rsidRDefault="00476AA7" w:rsidP="00476AA7">
      <w:pPr>
        <w:pStyle w:val="a4"/>
        <w:shd w:val="clear" w:color="auto" w:fill="auto"/>
        <w:ind w:left="20" w:right="7060" w:firstLine="0"/>
        <w:jc w:val="left"/>
      </w:pPr>
      <w:r>
        <w:t>Отражение жизни народа в народных песнях. Лирические песни. Исторические песни. Частушки. Особенности художественной формы фольклорных произведений</w:t>
      </w:r>
    </w:p>
    <w:p w:rsidR="00476AA7" w:rsidRDefault="00476AA7" w:rsidP="00476AA7">
      <w:pPr>
        <w:pStyle w:val="a4"/>
        <w:shd w:val="clear" w:color="auto" w:fill="auto"/>
        <w:ind w:left="20" w:right="200" w:firstLine="0"/>
        <w:jc w:val="left"/>
      </w:pPr>
      <w:r>
        <w:t>Предания как исторический жанр русской народной прозы.</w:t>
      </w:r>
      <w:r>
        <w:rPr>
          <w:rStyle w:val="170"/>
        </w:rPr>
        <w:t xml:space="preserve"> «О Пугачёве», «О покорении Сибири Ермаком».</w:t>
      </w:r>
      <w:r>
        <w:t xml:space="preserve"> Особенности содержания и художественной формы народных преданий.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4100"/>
      </w:pPr>
      <w:r>
        <w:rPr>
          <w:rStyle w:val="216"/>
          <w:i/>
          <w:iCs/>
        </w:rPr>
        <w:t>Теория литературы.</w:t>
      </w:r>
      <w:r>
        <w:t xml:space="preserve"> Народная песня, частушка (развитие представлений). Предание (развитие представлений). </w:t>
      </w:r>
      <w:r>
        <w:rPr>
          <w:rStyle w:val="215"/>
          <w:i w:val="0"/>
          <w:iCs w:val="0"/>
        </w:rPr>
        <w:t>Из древнерусской литературы</w:t>
      </w:r>
    </w:p>
    <w:p w:rsidR="00476AA7" w:rsidRDefault="00476AA7" w:rsidP="00476AA7">
      <w:pPr>
        <w:pStyle w:val="a4"/>
        <w:shd w:val="clear" w:color="auto" w:fill="auto"/>
        <w:ind w:left="20" w:right="4100" w:firstLine="0"/>
        <w:jc w:val="left"/>
      </w:pPr>
      <w:r>
        <w:t>Житийная литература как особый жанр древнерусской литературы.</w:t>
      </w:r>
      <w:r>
        <w:rPr>
          <w:rStyle w:val="170"/>
        </w:rPr>
        <w:t xml:space="preserve"> «Житие Александра Невского»</w:t>
      </w:r>
      <w:r>
        <w:t xml:space="preserve"> (фрагменты). Художественные особенности содержания и формы воинской повести и жития.</w:t>
      </w:r>
    </w:p>
    <w:p w:rsidR="00476AA7" w:rsidRDefault="00476AA7" w:rsidP="00476AA7">
      <w:pPr>
        <w:pStyle w:val="a4"/>
        <w:shd w:val="clear" w:color="auto" w:fill="auto"/>
        <w:ind w:left="20" w:right="60" w:firstLine="0"/>
        <w:jc w:val="left"/>
      </w:pPr>
      <w:r>
        <w:rPr>
          <w:rStyle w:val="160"/>
        </w:rPr>
        <w:t>«Шемякин суд»</w:t>
      </w:r>
      <w:r>
        <w:t xml:space="preserve"> как сатирическое произведение XVII века. Действительные и вымышленные события, новые герои, сатирический пафос произведения. Особенности поэтики бытовой сатирической повести.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60"/>
      </w:pPr>
      <w:r>
        <w:rPr>
          <w:rStyle w:val="214"/>
          <w:i/>
          <w:iCs/>
        </w:rPr>
        <w:t>Теория литературы.</w:t>
      </w:r>
      <w:r>
        <w:t xml:space="preserve"> Летопись. Древнерусская повесть (развитие представлений). Житие как жанр литературы (начальное представление). Сатирическая повесть как жанр древнерусской литературы (начальное представление). </w:t>
      </w:r>
      <w:r>
        <w:rPr>
          <w:rStyle w:val="2130"/>
          <w:i w:val="0"/>
          <w:iCs w:val="0"/>
        </w:rPr>
        <w:t xml:space="preserve">Из литературы </w:t>
      </w:r>
      <w:r>
        <w:rPr>
          <w:rStyle w:val="2130"/>
          <w:i w:val="0"/>
          <w:iCs w:val="0"/>
          <w:lang w:val="en-US"/>
        </w:rPr>
        <w:t>XVIII</w:t>
      </w:r>
      <w:r w:rsidRPr="003B3CB6">
        <w:rPr>
          <w:rStyle w:val="2130"/>
          <w:i w:val="0"/>
          <w:iCs w:val="0"/>
        </w:rPr>
        <w:t xml:space="preserve"> </w:t>
      </w:r>
      <w:r>
        <w:rPr>
          <w:rStyle w:val="2130"/>
          <w:i w:val="0"/>
          <w:iCs w:val="0"/>
        </w:rPr>
        <w:t>века</w:t>
      </w:r>
    </w:p>
    <w:p w:rsidR="00476AA7" w:rsidRDefault="00476AA7" w:rsidP="00476AA7">
      <w:pPr>
        <w:pStyle w:val="a4"/>
        <w:shd w:val="clear" w:color="auto" w:fill="auto"/>
        <w:ind w:left="20" w:right="60" w:firstLine="0"/>
        <w:jc w:val="left"/>
      </w:pPr>
      <w:r>
        <w:rPr>
          <w:rStyle w:val="160"/>
        </w:rPr>
        <w:t>Д.И.Фонвизин.«Недоросль»</w:t>
      </w:r>
      <w:r>
        <w:t xml:space="preserve"> (сцены). Сатирическая направленность комедии. Проблема воспитания истинного гражданина. </w:t>
      </w:r>
      <w:r>
        <w:rPr>
          <w:rStyle w:val="160"/>
        </w:rPr>
        <w:t>Теория литературы.</w:t>
      </w:r>
      <w:r>
        <w:rPr>
          <w:rStyle w:val="7"/>
        </w:rPr>
        <w:t xml:space="preserve"> Понятие о классицизме. Основные правила классицизма в драматическом произведении </w:t>
      </w:r>
      <w:r>
        <w:rPr>
          <w:rStyle w:val="150"/>
        </w:rPr>
        <w:t xml:space="preserve">Из литературы </w:t>
      </w:r>
      <w:r>
        <w:rPr>
          <w:rStyle w:val="150"/>
          <w:lang w:val="en-US"/>
        </w:rPr>
        <w:t>XIX</w:t>
      </w:r>
      <w:r w:rsidRPr="003B3CB6">
        <w:rPr>
          <w:rStyle w:val="150"/>
        </w:rPr>
        <w:t xml:space="preserve"> </w:t>
      </w:r>
      <w:r>
        <w:rPr>
          <w:rStyle w:val="150"/>
        </w:rPr>
        <w:t>века</w:t>
      </w:r>
    </w:p>
    <w:p w:rsidR="00476AA7" w:rsidRDefault="00476AA7" w:rsidP="00476AA7">
      <w:pPr>
        <w:pStyle w:val="a4"/>
        <w:shd w:val="clear" w:color="auto" w:fill="auto"/>
        <w:ind w:left="20" w:firstLine="0"/>
        <w:jc w:val="left"/>
      </w:pPr>
      <w:r>
        <w:rPr>
          <w:rStyle w:val="150"/>
        </w:rPr>
        <w:t>И.А.Крылов.</w:t>
      </w:r>
      <w:r>
        <w:t xml:space="preserve"> Поэт и мудрец. Язвительный сатирик и баснописец.</w:t>
      </w:r>
    </w:p>
    <w:p w:rsidR="00476AA7" w:rsidRDefault="00476AA7" w:rsidP="00476AA7">
      <w:pPr>
        <w:pStyle w:val="a4"/>
        <w:shd w:val="clear" w:color="auto" w:fill="auto"/>
        <w:ind w:left="20" w:right="60" w:firstLine="0"/>
        <w:jc w:val="left"/>
      </w:pPr>
      <w:r>
        <w:t>Басни</w:t>
      </w:r>
      <w:r>
        <w:rPr>
          <w:rStyle w:val="160"/>
        </w:rPr>
        <w:t xml:space="preserve"> «Лягушки, просящие царя», «Обоз»,</w:t>
      </w:r>
      <w:r>
        <w:t xml:space="preserve"> их историческая основа. Мораль басен. Сатирическое изображение человеческих и общественных пороков Теория литературы. Басня. Мораль. Аллегория (развитие представлений).</w:t>
      </w:r>
    </w:p>
    <w:p w:rsidR="00476AA7" w:rsidRDefault="00476AA7" w:rsidP="00476AA7">
      <w:pPr>
        <w:pStyle w:val="a4"/>
        <w:shd w:val="clear" w:color="auto" w:fill="auto"/>
        <w:ind w:left="20" w:right="60" w:firstLine="0"/>
        <w:jc w:val="left"/>
      </w:pPr>
      <w:r>
        <w:rPr>
          <w:rStyle w:val="150"/>
        </w:rPr>
        <w:lastRenderedPageBreak/>
        <w:t>К.Ф.Рылеев.</w:t>
      </w:r>
      <w:r>
        <w:t xml:space="preserve"> Дума</w:t>
      </w:r>
      <w:r>
        <w:rPr>
          <w:rStyle w:val="160"/>
        </w:rPr>
        <w:t xml:space="preserve"> «Смерть Ермака».</w:t>
      </w:r>
      <w:r>
        <w:t xml:space="preserve"> Понятие о думе. Xарактерные особенности жанра. Образ Ермака Тимофеевича. </w:t>
      </w:r>
      <w:r>
        <w:rPr>
          <w:rStyle w:val="150"/>
        </w:rPr>
        <w:t>А.С.Пушкин.</w:t>
      </w:r>
      <w:r>
        <w:t xml:space="preserve"> Его отношение к истории и исторической теме в русской литературе.</w:t>
      </w:r>
    </w:p>
    <w:p w:rsidR="00476AA7" w:rsidRDefault="00476AA7" w:rsidP="00476AA7">
      <w:pPr>
        <w:pStyle w:val="a4"/>
        <w:shd w:val="clear" w:color="auto" w:fill="auto"/>
        <w:ind w:left="20" w:right="60" w:firstLine="0"/>
      </w:pPr>
      <w:r>
        <w:t>Стихотворения</w:t>
      </w:r>
      <w:r>
        <w:rPr>
          <w:rStyle w:val="160"/>
        </w:rPr>
        <w:t xml:space="preserve"> «Туча».</w:t>
      </w:r>
      <w:r>
        <w:t xml:space="preserve"> Разноплановость содержания стихотворения - зарисовка природы, отклик на десятилетие восстания декабристов. «Я помню чудное мгновенье...». Обогащение любовной лирики мотивами пробуждения души к творчеству. «19 октября». Мотивы дружбы, прочного союза и единения друзей.</w:t>
      </w:r>
    </w:p>
    <w:p w:rsidR="00476AA7" w:rsidRDefault="00476AA7" w:rsidP="00476AA7">
      <w:pPr>
        <w:pStyle w:val="a4"/>
        <w:shd w:val="clear" w:color="auto" w:fill="auto"/>
        <w:ind w:left="20" w:right="60" w:firstLine="0"/>
        <w:jc w:val="left"/>
      </w:pPr>
      <w:r>
        <w:rPr>
          <w:rStyle w:val="160"/>
        </w:rPr>
        <w:t>«История Пугачёва»</w:t>
      </w:r>
      <w:r>
        <w:t xml:space="preserve"> (отрывки). История пугачёвского восстания в художественном произведении и историческом труде писателя. Отношение к Пугачёву народа, дворян и автора.</w:t>
      </w:r>
    </w:p>
    <w:p w:rsidR="00476AA7" w:rsidRDefault="00476AA7" w:rsidP="00476AA7">
      <w:pPr>
        <w:pStyle w:val="a4"/>
        <w:shd w:val="clear" w:color="auto" w:fill="auto"/>
        <w:ind w:left="20" w:right="60" w:firstLine="0"/>
        <w:jc w:val="left"/>
      </w:pPr>
      <w:r>
        <w:rPr>
          <w:rStyle w:val="160"/>
        </w:rPr>
        <w:t>«Капитанская дочка».</w:t>
      </w:r>
      <w:r>
        <w:t xml:space="preserve"> История создания произведения. Историческая правда и художественный вымысел в повести. Особенности композиции. Роль эпиграфа</w:t>
      </w:r>
    </w:p>
    <w:p w:rsidR="00476AA7" w:rsidRDefault="00476AA7" w:rsidP="00476AA7">
      <w:pPr>
        <w:pStyle w:val="a4"/>
        <w:shd w:val="clear" w:color="auto" w:fill="auto"/>
        <w:ind w:left="20" w:right="60" w:firstLine="0"/>
      </w:pPr>
      <w:r>
        <w:t>Гринёв: жизненный путь героя. Формирование характера и взглядов героя. Швабрин - антигерой. Маша Миронова - нравственная красота героини. Пугачёв и народное восстание в произведении и в историческом труде Пушкина. Народное восстание в авторской оценке. Четыре встречи Пугачёва и Гринёва</w:t>
      </w:r>
    </w:p>
    <w:p w:rsidR="00476AA7" w:rsidRDefault="00476AA7" w:rsidP="00476AA7">
      <w:pPr>
        <w:pStyle w:val="121"/>
        <w:keepNext/>
        <w:keepLines/>
        <w:shd w:val="clear" w:color="auto" w:fill="auto"/>
        <w:ind w:left="20" w:right="60"/>
      </w:pPr>
      <w:bookmarkStart w:id="21" w:name="bookmark21"/>
      <w:r>
        <w:rPr>
          <w:rStyle w:val="122"/>
        </w:rPr>
        <w:t>Теория литературы.</w:t>
      </w:r>
      <w:r>
        <w:t xml:space="preserve"> Историзм художественной литературы(начальные представления). Роман (начальные представления). Реализм (начальные представления).</w:t>
      </w:r>
      <w:bookmarkEnd w:id="21"/>
    </w:p>
    <w:p w:rsidR="00476AA7" w:rsidRDefault="00476AA7" w:rsidP="00476AA7">
      <w:pPr>
        <w:pStyle w:val="a4"/>
        <w:shd w:val="clear" w:color="auto" w:fill="auto"/>
        <w:ind w:left="20" w:right="60" w:firstLine="0"/>
        <w:jc w:val="left"/>
      </w:pPr>
      <w:r>
        <w:rPr>
          <w:rStyle w:val="150"/>
        </w:rPr>
        <w:t>М.Ю.Лермонтов</w:t>
      </w:r>
      <w:r>
        <w:rPr>
          <w:rStyle w:val="160"/>
        </w:rPr>
        <w:t>.«Мцыри».</w:t>
      </w:r>
      <w:r>
        <w:t xml:space="preserve"> Романтически - условный историзм поэмы. Мцыри как романтический герой. Образ монастыря и природы в поэме, их роль в произведении. Идейное содержание поэмы. Композиция поэмы.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60"/>
      </w:pPr>
      <w:r>
        <w:rPr>
          <w:rStyle w:val="214"/>
          <w:i/>
          <w:iCs/>
        </w:rPr>
        <w:t>Теория литературы.</w:t>
      </w:r>
      <w:r>
        <w:t xml:space="preserve"> Поэма (развитие представлений). Романтический герой (начальные представления), романтическая поэма (начальные представления).</w:t>
      </w:r>
    </w:p>
    <w:p w:rsidR="00476AA7" w:rsidRDefault="00476AA7" w:rsidP="00476AA7">
      <w:pPr>
        <w:pStyle w:val="a4"/>
        <w:shd w:val="clear" w:color="auto" w:fill="auto"/>
        <w:ind w:left="20" w:right="60" w:firstLine="0"/>
      </w:pPr>
      <w:r>
        <w:rPr>
          <w:rStyle w:val="150"/>
        </w:rPr>
        <w:t>Н.В.Гоголь</w:t>
      </w:r>
      <w:r>
        <w:rPr>
          <w:rStyle w:val="160"/>
        </w:rPr>
        <w:t>.«Ревизор»</w:t>
      </w:r>
      <w:r>
        <w:t xml:space="preserve"> как социальная комедия «со злостью и солью». История создания комедии и её первой постановки. Разоблачение пороков чиновничества в пьесе. Приёмы сатирического изображения чиновников. Образ Xлестакова в комедии «Ревизор». Понятие о « миражной интриге». Xлестаковщина как нравственное явление. Xудожественные особенности комедии Н.В.Гоголя. Особенности композиционной структуры комедии. Специфика гоголевской сатиры.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/>
      </w:pPr>
      <w:r>
        <w:rPr>
          <w:rStyle w:val="214"/>
          <w:i/>
          <w:iCs/>
        </w:rPr>
        <w:t>Теория литературы.</w:t>
      </w:r>
      <w:r>
        <w:t xml:space="preserve"> Комедия (развитие представлений). Сатира и юмор (развитие представлений).</w:t>
      </w:r>
    </w:p>
    <w:p w:rsidR="00476AA7" w:rsidRDefault="00476AA7" w:rsidP="00476AA7">
      <w:pPr>
        <w:pStyle w:val="a4"/>
        <w:shd w:val="clear" w:color="auto" w:fill="auto"/>
        <w:ind w:left="20" w:right="60" w:firstLine="0"/>
      </w:pPr>
      <w:r>
        <w:rPr>
          <w:rStyle w:val="160"/>
        </w:rPr>
        <w:t>Н.В.Гоголь.«Шинель».</w:t>
      </w:r>
      <w:r>
        <w:t xml:space="preserve"> Образ «маленького человека» в литературе. Потеря Башмачкиным лица. Шинель как последняя надежда согреться в холодном мире. Мечта и реальность в повести «Шинель». «Невский проспект». Образ Петербурга. Роль фантастики в повествовании</w:t>
      </w:r>
      <w:r>
        <w:rPr>
          <w:rStyle w:val="150"/>
        </w:rPr>
        <w:t xml:space="preserve"> И.С.Тургенев.</w:t>
      </w:r>
      <w:r>
        <w:t xml:space="preserve"> Изображение русской жизни и русских характеров в рассказе «Певцы»</w:t>
      </w:r>
    </w:p>
    <w:p w:rsidR="00476AA7" w:rsidRDefault="00476AA7" w:rsidP="00476AA7">
      <w:pPr>
        <w:pStyle w:val="a4"/>
        <w:shd w:val="clear" w:color="auto" w:fill="auto"/>
        <w:ind w:left="20" w:right="80" w:firstLine="0"/>
        <w:jc w:val="left"/>
      </w:pPr>
      <w:r>
        <w:rPr>
          <w:rStyle w:val="140"/>
        </w:rPr>
        <w:t>М.Е.Салтыков - Щедрин</w:t>
      </w:r>
      <w:r>
        <w:rPr>
          <w:rStyle w:val="130"/>
        </w:rPr>
        <w:t>.«История одного города»</w:t>
      </w:r>
      <w:r>
        <w:t xml:space="preserve"> (отрывок). Художественно - политическая сатира на общественные порядки. Обличение строя, основанного на бесправии народа</w:t>
      </w:r>
    </w:p>
    <w:p w:rsidR="00476AA7" w:rsidRDefault="00476AA7" w:rsidP="00476AA7">
      <w:pPr>
        <w:pStyle w:val="a4"/>
        <w:shd w:val="clear" w:color="auto" w:fill="auto"/>
        <w:ind w:left="20" w:firstLine="0"/>
        <w:jc w:val="left"/>
      </w:pPr>
      <w:r>
        <w:t>Образы градоначальников. Средства создания комического в произведении.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80"/>
      </w:pPr>
      <w:r>
        <w:rPr>
          <w:rStyle w:val="2120"/>
          <w:i/>
          <w:iCs/>
        </w:rPr>
        <w:t>Теория литературы</w:t>
      </w:r>
      <w:r>
        <w:t xml:space="preserve"> Гипербола, гротеск (развитие представлений). Литературная пародия (начальные представления). Эзопов язык (развитие понятия).</w:t>
      </w:r>
    </w:p>
    <w:p w:rsidR="00476AA7" w:rsidRDefault="00476AA7" w:rsidP="00476AA7">
      <w:pPr>
        <w:pStyle w:val="a4"/>
        <w:shd w:val="clear" w:color="auto" w:fill="auto"/>
        <w:ind w:left="20" w:right="80" w:firstLine="0"/>
        <w:jc w:val="left"/>
      </w:pPr>
      <w:r>
        <w:rPr>
          <w:rStyle w:val="140"/>
        </w:rPr>
        <w:t>Н.С.Лесков.</w:t>
      </w:r>
      <w:r>
        <w:t xml:space="preserve"> Нравственные проблемы рассказа «Старый гений» Сатира на чиновничество. Защита беззащитных. Деталь как средство создания образа в рассказе</w:t>
      </w:r>
    </w:p>
    <w:p w:rsidR="00476AA7" w:rsidRDefault="00476AA7" w:rsidP="00476AA7">
      <w:pPr>
        <w:pStyle w:val="121"/>
        <w:keepNext/>
        <w:keepLines/>
        <w:shd w:val="clear" w:color="auto" w:fill="auto"/>
        <w:spacing w:line="270" w:lineRule="exact"/>
        <w:ind w:left="20"/>
      </w:pPr>
      <w:bookmarkStart w:id="22" w:name="bookmark22"/>
      <w:r>
        <w:rPr>
          <w:rStyle w:val="123"/>
        </w:rPr>
        <w:lastRenderedPageBreak/>
        <w:t>Теория литературы.</w:t>
      </w:r>
      <w:r>
        <w:t xml:space="preserve"> Рассказ (развитие представлений).Художественная деталь (развитие представлений)</w:t>
      </w:r>
      <w:bookmarkEnd w:id="22"/>
    </w:p>
    <w:p w:rsidR="00476AA7" w:rsidRDefault="00476AA7" w:rsidP="00476AA7">
      <w:pPr>
        <w:pStyle w:val="a4"/>
        <w:shd w:val="clear" w:color="auto" w:fill="auto"/>
        <w:spacing w:line="278" w:lineRule="exact"/>
        <w:ind w:left="20" w:right="80" w:firstLine="0"/>
        <w:jc w:val="left"/>
      </w:pPr>
      <w:r>
        <w:rPr>
          <w:rStyle w:val="140"/>
        </w:rPr>
        <w:t>Л.Н.Толстой</w:t>
      </w:r>
      <w:r>
        <w:rPr>
          <w:rStyle w:val="130"/>
        </w:rPr>
        <w:t>.«После бала».</w:t>
      </w:r>
      <w:r>
        <w:t xml:space="preserve"> Социально - нравственные проблемы в рассказе Главные герои. Контраст как средство раскрытия конфликта. Нравственность в основе поступков героя. Мечта о воссоединении дворянства и народа</w:t>
      </w:r>
    </w:p>
    <w:p w:rsidR="00476AA7" w:rsidRDefault="00476AA7" w:rsidP="00476AA7">
      <w:pPr>
        <w:pStyle w:val="22"/>
        <w:shd w:val="clear" w:color="auto" w:fill="auto"/>
        <w:spacing w:after="64" w:line="278" w:lineRule="exact"/>
        <w:ind w:left="20" w:right="80"/>
      </w:pPr>
      <w:r>
        <w:rPr>
          <w:rStyle w:val="2120"/>
          <w:i/>
          <w:iCs/>
        </w:rPr>
        <w:t>Теория литературы.</w:t>
      </w:r>
      <w:r>
        <w:t xml:space="preserve"> Художественная деталь Антитеза (развитие представлений). Композиция (развитие представлений). Роль антитезы в композиции произведений.</w:t>
      </w:r>
    </w:p>
    <w:p w:rsidR="00476AA7" w:rsidRDefault="00476AA7" w:rsidP="00476AA7">
      <w:pPr>
        <w:pStyle w:val="31"/>
        <w:keepNext/>
        <w:keepLines/>
        <w:shd w:val="clear" w:color="auto" w:fill="auto"/>
        <w:spacing w:after="236"/>
        <w:ind w:left="20" w:right="80"/>
      </w:pPr>
      <w:bookmarkStart w:id="23" w:name="bookmark23"/>
      <w:r>
        <w:rPr>
          <w:rStyle w:val="324"/>
          <w:b w:val="0"/>
          <w:bCs w:val="0"/>
        </w:rPr>
        <w:t>Поэзия родной природы в творчестве</w:t>
      </w:r>
      <w:r>
        <w:t xml:space="preserve"> Ф.И.Тютчева, А.А.Фета, А.Н.Майкова</w:t>
      </w:r>
      <w:r>
        <w:rPr>
          <w:rStyle w:val="3FranklinGothicBook"/>
          <w:b/>
          <w:bCs/>
        </w:rPr>
        <w:t>«Поле зыблется цветами...»</w:t>
      </w:r>
      <w:r>
        <w:t xml:space="preserve"> («Еще в полях белеет снег...», «Я пришел к тебе с приветом.» и др)</w:t>
      </w:r>
      <w:bookmarkEnd w:id="23"/>
    </w:p>
    <w:p w:rsidR="00476AA7" w:rsidRDefault="00476AA7" w:rsidP="00476AA7">
      <w:pPr>
        <w:pStyle w:val="a4"/>
        <w:shd w:val="clear" w:color="auto" w:fill="auto"/>
        <w:spacing w:line="278" w:lineRule="exact"/>
        <w:ind w:left="20" w:right="8900" w:firstLine="0"/>
      </w:pPr>
      <w:r>
        <w:rPr>
          <w:rStyle w:val="140"/>
        </w:rPr>
        <w:t>А.П.Чехов.</w:t>
      </w:r>
      <w:r>
        <w:t xml:space="preserve"> Рассказ</w:t>
      </w:r>
      <w:r>
        <w:rPr>
          <w:rStyle w:val="130"/>
        </w:rPr>
        <w:t xml:space="preserve"> «О любви»</w:t>
      </w:r>
      <w:r>
        <w:t xml:space="preserve"> как история об упущенном счастье. </w:t>
      </w:r>
      <w:r>
        <w:rPr>
          <w:rStyle w:val="130"/>
        </w:rPr>
        <w:t>Теория литературы.</w:t>
      </w:r>
      <w:r>
        <w:rPr>
          <w:rStyle w:val="61"/>
        </w:rPr>
        <w:t xml:space="preserve"> Психологизм художественной литературы. </w:t>
      </w:r>
      <w:r>
        <w:rPr>
          <w:rStyle w:val="140"/>
        </w:rPr>
        <w:t xml:space="preserve">Из литературы </w:t>
      </w:r>
      <w:r>
        <w:rPr>
          <w:rStyle w:val="140"/>
          <w:lang w:val="en-US"/>
        </w:rPr>
        <w:t>XX</w:t>
      </w:r>
      <w:r w:rsidRPr="003B3CB6">
        <w:rPr>
          <w:rStyle w:val="140"/>
        </w:rPr>
        <w:t xml:space="preserve"> </w:t>
      </w:r>
      <w:r>
        <w:rPr>
          <w:rStyle w:val="140"/>
        </w:rPr>
        <w:t>века</w:t>
      </w:r>
    </w:p>
    <w:p w:rsidR="00476AA7" w:rsidRDefault="00476AA7" w:rsidP="00476AA7">
      <w:pPr>
        <w:pStyle w:val="a4"/>
        <w:shd w:val="clear" w:color="auto" w:fill="auto"/>
        <w:ind w:left="20" w:right="80" w:firstLine="0"/>
        <w:jc w:val="left"/>
      </w:pPr>
      <w:r>
        <w:rPr>
          <w:rStyle w:val="140"/>
        </w:rPr>
        <w:t>И.А.Бунин</w:t>
      </w:r>
      <w:r>
        <w:rPr>
          <w:rStyle w:val="130"/>
        </w:rPr>
        <w:t>.«Кавказ».</w:t>
      </w:r>
      <w:r>
        <w:t xml:space="preserve"> Повествование о любви в различных жизненных ситуациях. Мастерство Бунина - рассказчика. Психологизм прозы писателя. </w:t>
      </w:r>
      <w:r>
        <w:rPr>
          <w:rStyle w:val="140"/>
        </w:rPr>
        <w:t>А.И.Куприн.</w:t>
      </w:r>
      <w:r>
        <w:t xml:space="preserve"> Нравственные проблемы рассказа</w:t>
      </w:r>
      <w:r>
        <w:rPr>
          <w:rStyle w:val="130"/>
        </w:rPr>
        <w:t xml:space="preserve"> «Куст сирени».</w:t>
      </w:r>
      <w:r>
        <w:t xml:space="preserve"> Представления о любви и счастье в семье. Понятие о сюжете и фабуле </w:t>
      </w:r>
      <w:r>
        <w:rPr>
          <w:rStyle w:val="140"/>
        </w:rPr>
        <w:t>А.А.Блок</w:t>
      </w:r>
      <w:r>
        <w:rPr>
          <w:rStyle w:val="130"/>
        </w:rPr>
        <w:t>.«Россия».</w:t>
      </w:r>
      <w:r>
        <w:t xml:space="preserve"> Ист. тема в стихотворении, его современное звучание и смысл. Образ России </w:t>
      </w:r>
      <w:r>
        <w:rPr>
          <w:rStyle w:val="130"/>
        </w:rPr>
        <w:t>С.А.Есенин.«Пугачёв» -</w:t>
      </w:r>
      <w:r>
        <w:t xml:space="preserve"> поэма на историческую тему. Образ предводителя восстания. Понятие о драматической поэме </w:t>
      </w:r>
      <w:r>
        <w:rPr>
          <w:rStyle w:val="140"/>
        </w:rPr>
        <w:t>И.С.Шмелёв.«Как</w:t>
      </w:r>
      <w:r>
        <w:rPr>
          <w:rStyle w:val="130"/>
        </w:rPr>
        <w:t xml:space="preserve"> я стал писателем» -</w:t>
      </w:r>
      <w:r>
        <w:t xml:space="preserve"> воспоминание о пути к творчеству</w:t>
      </w:r>
    </w:p>
    <w:p w:rsidR="00476AA7" w:rsidRDefault="00476AA7" w:rsidP="00476AA7">
      <w:pPr>
        <w:pStyle w:val="a4"/>
        <w:shd w:val="clear" w:color="auto" w:fill="auto"/>
        <w:ind w:left="20" w:right="80" w:firstLine="0"/>
        <w:jc w:val="left"/>
      </w:pPr>
      <w:r>
        <w:t>Писатели улыбаются. Журнал «Сатирикон». Сатирическое изображение исторических событий. Приёмы и способы создания сатирического повествования</w:t>
      </w:r>
    </w:p>
    <w:p w:rsidR="00476AA7" w:rsidRDefault="00476AA7" w:rsidP="00476AA7">
      <w:pPr>
        <w:pStyle w:val="31"/>
        <w:keepNext/>
        <w:keepLines/>
        <w:shd w:val="clear" w:color="auto" w:fill="auto"/>
        <w:ind w:left="20" w:right="80"/>
      </w:pPr>
      <w:bookmarkStart w:id="24" w:name="bookmark24"/>
      <w:r>
        <w:t>М.Зощенко.</w:t>
      </w:r>
      <w:r>
        <w:rPr>
          <w:rStyle w:val="3c"/>
          <w:b/>
          <w:bCs/>
        </w:rPr>
        <w:t>«История болезни»;Тэффи.«Жизнь и воротник».</w:t>
      </w:r>
      <w:r>
        <w:t xml:space="preserve"> М. А. Осоргин. «Пенсне».</w:t>
      </w:r>
      <w:r>
        <w:rPr>
          <w:rStyle w:val="324"/>
          <w:b w:val="0"/>
          <w:bCs w:val="0"/>
        </w:rPr>
        <w:t xml:space="preserve"> Для самостоятельного чтения. </w:t>
      </w:r>
      <w:r>
        <w:t>М.А. Булгаков.</w:t>
      </w:r>
      <w:r>
        <w:rPr>
          <w:rStyle w:val="324"/>
          <w:b w:val="0"/>
          <w:bCs w:val="0"/>
        </w:rPr>
        <w:t xml:space="preserve"> Слово о писателе.</w:t>
      </w:r>
      <w:bookmarkEnd w:id="24"/>
    </w:p>
    <w:p w:rsidR="00476AA7" w:rsidRDefault="00476AA7" w:rsidP="00476AA7">
      <w:pPr>
        <w:pStyle w:val="a4"/>
        <w:shd w:val="clear" w:color="auto" w:fill="auto"/>
        <w:ind w:left="20" w:right="80" w:firstLine="0"/>
        <w:jc w:val="left"/>
      </w:pPr>
      <w:r>
        <w:t>Повесть</w:t>
      </w:r>
      <w:r>
        <w:rPr>
          <w:rStyle w:val="130"/>
        </w:rPr>
        <w:t xml:space="preserve"> «Собачье сердце».</w:t>
      </w:r>
      <w:r>
        <w:t xml:space="preserve">История создания и судьба повести. Смысл названия. Система образов произведения. Умственная, нравственная, духовная недоразвитость — основа живучести «шариковщины», «швондерства». Поэтика Булгакова-сатирика. Прием гротеска в повести. </w:t>
      </w:r>
      <w:r>
        <w:rPr>
          <w:rStyle w:val="130"/>
        </w:rPr>
        <w:t>Теория литературы.</w:t>
      </w:r>
      <w:r>
        <w:rPr>
          <w:rStyle w:val="61"/>
        </w:rPr>
        <w:t xml:space="preserve"> Художественная условность, фантастика, сатира (развитие понятий).</w:t>
      </w:r>
    </w:p>
    <w:p w:rsidR="00476AA7" w:rsidRDefault="00476AA7" w:rsidP="00476AA7">
      <w:pPr>
        <w:pStyle w:val="a4"/>
        <w:shd w:val="clear" w:color="auto" w:fill="auto"/>
        <w:ind w:left="20" w:right="80" w:firstLine="0"/>
        <w:jc w:val="left"/>
      </w:pPr>
      <w:r>
        <w:rPr>
          <w:rStyle w:val="140"/>
        </w:rPr>
        <w:t>А.Т.Твардовский.</w:t>
      </w:r>
      <w:r>
        <w:t xml:space="preserve"> Поэма</w:t>
      </w:r>
      <w:r>
        <w:rPr>
          <w:rStyle w:val="130"/>
        </w:rPr>
        <w:t xml:space="preserve"> «Василий Тёркин».</w:t>
      </w:r>
      <w:r>
        <w:t xml:space="preserve"> Картины фронтовой жизни в поэме. Тема честного служения Родине. Василий Тёркин - защитник родной страны. Новаторский характер образа Василия Тёркина</w:t>
      </w:r>
    </w:p>
    <w:p w:rsidR="00476AA7" w:rsidRDefault="00476AA7" w:rsidP="00476AA7">
      <w:pPr>
        <w:pStyle w:val="a4"/>
        <w:shd w:val="clear" w:color="auto" w:fill="auto"/>
        <w:ind w:left="20" w:firstLine="0"/>
        <w:jc w:val="left"/>
      </w:pPr>
      <w:r>
        <w:t>Композиция и язык поэмы «Василий Тёркин». Юмор. Фольклорные мотивы. Мастерство А.Т.Твардовского в поэме</w:t>
      </w:r>
    </w:p>
    <w:p w:rsidR="00476AA7" w:rsidRDefault="00476AA7" w:rsidP="00476AA7">
      <w:pPr>
        <w:pStyle w:val="a4"/>
        <w:shd w:val="clear" w:color="auto" w:fill="auto"/>
        <w:ind w:left="20" w:right="80" w:firstLine="0"/>
        <w:jc w:val="left"/>
      </w:pPr>
      <w:r>
        <w:rPr>
          <w:rStyle w:val="130"/>
        </w:rPr>
        <w:t>Теория литературы</w:t>
      </w:r>
      <w:r>
        <w:rPr>
          <w:rStyle w:val="61"/>
        </w:rPr>
        <w:t xml:space="preserve"> Фольклор и литература (развитие понятия). Авторские отступления как элемент композиции (начальное представление). </w:t>
      </w:r>
      <w:r>
        <w:rPr>
          <w:rStyle w:val="140"/>
        </w:rPr>
        <w:t>А.П.Платонов</w:t>
      </w:r>
      <w:r>
        <w:rPr>
          <w:rStyle w:val="130"/>
        </w:rPr>
        <w:t>.«Возвращение».</w:t>
      </w:r>
      <w:r>
        <w:t xml:space="preserve"> Утверждение доброты, сострадания, гуманизма в душах солдат, вернувшихся с войны. Изображение негромкого героизма тружеников тыла. Нравственная проблематика и гуманизм рассказа </w:t>
      </w:r>
      <w:r>
        <w:rPr>
          <w:rStyle w:val="140"/>
        </w:rPr>
        <w:t>Стихи и песни о Великой Отечественной войне 1941 - 1945 годов.</w:t>
      </w:r>
    </w:p>
    <w:p w:rsidR="00476AA7" w:rsidRDefault="00476AA7" w:rsidP="00476AA7">
      <w:pPr>
        <w:pStyle w:val="71"/>
        <w:shd w:val="clear" w:color="auto" w:fill="auto"/>
        <w:ind w:left="20" w:right="60"/>
      </w:pPr>
      <w:r>
        <w:rPr>
          <w:rStyle w:val="711"/>
          <w:b w:val="0"/>
          <w:bCs w:val="0"/>
        </w:rPr>
        <w:t>Традиции в изображении боевых подвигов народа и военных будней. Героизм воинов, защищавших свою Родину:</w:t>
      </w:r>
      <w:r>
        <w:t xml:space="preserve"> М.Исаковский «Катюша», «Враги сожгли родную хату»; Б.Окуджава «Песенка о пехоте», «Здесь птицы не поют...»; А.Фатьянов «Соловьи»; Л.Ошанин</w:t>
      </w:r>
    </w:p>
    <w:p w:rsidR="00476AA7" w:rsidRDefault="00476AA7" w:rsidP="00476AA7">
      <w:pPr>
        <w:pStyle w:val="a4"/>
        <w:shd w:val="clear" w:color="auto" w:fill="auto"/>
        <w:spacing w:line="288" w:lineRule="exact"/>
        <w:ind w:left="1200" w:firstLine="0"/>
        <w:jc w:val="left"/>
      </w:pPr>
      <w:r>
        <w:t>и др. Выражение в лирической песне сокровенных чувств и переживаний каждого солдата.</w:t>
      </w:r>
      <w:r>
        <w:rPr>
          <w:rStyle w:val="131"/>
        </w:rPr>
        <w:t xml:space="preserve"> «Дороги»</w:t>
      </w:r>
    </w:p>
    <w:p w:rsidR="00476AA7" w:rsidRDefault="00476AA7" w:rsidP="00476AA7">
      <w:pPr>
        <w:pStyle w:val="121"/>
        <w:keepNext/>
        <w:keepLines/>
        <w:shd w:val="clear" w:color="auto" w:fill="auto"/>
        <w:spacing w:line="307" w:lineRule="exact"/>
        <w:ind w:left="20" w:right="9620"/>
      </w:pPr>
      <w:bookmarkStart w:id="25" w:name="bookmark25"/>
      <w:r>
        <w:rPr>
          <w:rStyle w:val="1211"/>
          <w:noProof w:val="0"/>
        </w:rPr>
        <w:lastRenderedPageBreak/>
        <w:t>_</w:t>
      </w:r>
      <w:r>
        <w:t xml:space="preserve"> Произведения татарских писателей и поэтов о войне </w:t>
      </w:r>
      <w:r>
        <w:rPr>
          <w:rStyle w:val="12111"/>
        </w:rPr>
        <w:t>Русские поэты о Родине, родной природе.</w:t>
      </w:r>
      <w:bookmarkEnd w:id="25"/>
    </w:p>
    <w:p w:rsidR="00476AA7" w:rsidRDefault="00476AA7" w:rsidP="00476AA7">
      <w:pPr>
        <w:pStyle w:val="1b"/>
        <w:keepNext/>
        <w:keepLines/>
        <w:shd w:val="clear" w:color="auto" w:fill="auto"/>
        <w:ind w:left="20" w:right="60"/>
      </w:pPr>
      <w:bookmarkStart w:id="26" w:name="bookmark26"/>
      <w:r>
        <w:t>И.Анненский «Снег»; Д.Мережковский «Родное», «Не надо звуков»; Н.Заболоцкий «Вечер на Оке», «Уступи мне, скворец, уголок.»; Н.Рубцов «По вечерам», «Встреча», «Привет, Россия.»</w:t>
      </w:r>
      <w:bookmarkEnd w:id="26"/>
    </w:p>
    <w:p w:rsidR="00476AA7" w:rsidRDefault="00476AA7" w:rsidP="00476AA7">
      <w:pPr>
        <w:pStyle w:val="121"/>
        <w:keepNext/>
        <w:keepLines/>
        <w:shd w:val="clear" w:color="auto" w:fill="auto"/>
        <w:spacing w:after="244" w:line="307" w:lineRule="exact"/>
        <w:ind w:left="20"/>
        <w:jc w:val="both"/>
      </w:pPr>
      <w:bookmarkStart w:id="27" w:name="bookmark27"/>
      <w:r>
        <w:rPr>
          <w:rStyle w:val="1220"/>
        </w:rPr>
        <w:t>Региональный компонент</w:t>
      </w:r>
      <w:r>
        <w:rPr>
          <w:rStyle w:val="1210"/>
          <w:noProof w:val="0"/>
        </w:rPr>
        <w:t>.</w:t>
      </w:r>
      <w:r>
        <w:t xml:space="preserve"> Произведения татарских поэтов о природе (Тукай)</w:t>
      </w:r>
      <w:bookmarkEnd w:id="27"/>
    </w:p>
    <w:p w:rsidR="00476AA7" w:rsidRDefault="00476AA7" w:rsidP="00476AA7">
      <w:pPr>
        <w:pStyle w:val="1b"/>
        <w:keepNext/>
        <w:keepLines/>
        <w:shd w:val="clear" w:color="auto" w:fill="auto"/>
        <w:spacing w:after="263" w:line="302" w:lineRule="exact"/>
        <w:ind w:left="20" w:right="60"/>
      </w:pPr>
      <w:bookmarkStart w:id="28" w:name="bookmark28"/>
      <w:r>
        <w:rPr>
          <w:rStyle w:val="111"/>
          <w:b/>
          <w:bCs/>
        </w:rPr>
        <w:t>Поэты Русского зарубежья об оставленной ими Родине. Мотивы воспоминаний, грусти, надежды. Общее и индивидуальное в произведениях русских</w:t>
      </w:r>
      <w:r>
        <w:rPr>
          <w:rStyle w:val="1111"/>
          <w:b w:val="0"/>
          <w:bCs w:val="0"/>
        </w:rPr>
        <w:t xml:space="preserve"> поэтов:</w:t>
      </w:r>
      <w:r>
        <w:t xml:space="preserve"> Н.Оцуп. «Мне трудно без России...»(отрывок); З.Гиппиус «Знайте!», «Так и есть»; Дон-Аминадо «Бабье лето»; И.Бунин «У птицы есть гнездо.»</w:t>
      </w:r>
      <w:bookmarkEnd w:id="28"/>
    </w:p>
    <w:p w:rsidR="00476AA7" w:rsidRDefault="00476AA7" w:rsidP="00476AA7">
      <w:pPr>
        <w:pStyle w:val="a4"/>
        <w:shd w:val="clear" w:color="auto" w:fill="auto"/>
        <w:ind w:left="20" w:right="440" w:firstLine="0"/>
        <w:jc w:val="left"/>
      </w:pPr>
      <w:r>
        <w:rPr>
          <w:rStyle w:val="124"/>
        </w:rPr>
        <w:t>В.П.Астафьев</w:t>
      </w:r>
      <w:r>
        <w:rPr>
          <w:rStyle w:val="112"/>
        </w:rPr>
        <w:t>.«Фотография, на которой меня нет».</w:t>
      </w:r>
      <w:r>
        <w:t xml:space="preserve"> Автобиографический характер рассказа. Отражение военного времени. Мечты и реальность военного детства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8460"/>
      </w:pPr>
      <w:r>
        <w:rPr>
          <w:rStyle w:val="2110"/>
          <w:i/>
          <w:iCs/>
        </w:rPr>
        <w:t>Теория литературы</w:t>
      </w:r>
      <w:r>
        <w:t xml:space="preserve"> Герой-повествователь (развитие представлений). </w:t>
      </w:r>
      <w:r>
        <w:rPr>
          <w:rStyle w:val="2101"/>
          <w:i w:val="0"/>
          <w:iCs w:val="0"/>
        </w:rPr>
        <w:t>Из зарубежной литературы</w:t>
      </w:r>
    </w:p>
    <w:p w:rsidR="00476AA7" w:rsidRDefault="00476AA7" w:rsidP="00476AA7">
      <w:pPr>
        <w:pStyle w:val="a4"/>
        <w:shd w:val="clear" w:color="auto" w:fill="auto"/>
        <w:ind w:left="20" w:right="60" w:firstLine="0"/>
      </w:pPr>
      <w:r>
        <w:rPr>
          <w:rStyle w:val="124"/>
        </w:rPr>
        <w:t>У.Шекспир.«Ромео</w:t>
      </w:r>
      <w:r>
        <w:rPr>
          <w:rStyle w:val="112"/>
        </w:rPr>
        <w:t xml:space="preserve"> и Джульетта».</w:t>
      </w:r>
      <w:r>
        <w:t xml:space="preserve"> Поединок семейной вражды и любви. Ромео и Джульетта как символ любви и жертвенности. «Вечные проблемы» в творчестве Шекспира.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/>
        <w:jc w:val="both"/>
      </w:pPr>
      <w:r>
        <w:rPr>
          <w:rStyle w:val="2110"/>
          <w:i/>
          <w:iCs/>
        </w:rPr>
        <w:t>Теория литературы.</w:t>
      </w:r>
      <w:r>
        <w:t xml:space="preserve"> Конфликт как основа сюжета драматического произведения.</w:t>
      </w:r>
    </w:p>
    <w:p w:rsidR="00476AA7" w:rsidRDefault="00476AA7" w:rsidP="00476AA7">
      <w:pPr>
        <w:pStyle w:val="a4"/>
        <w:shd w:val="clear" w:color="auto" w:fill="auto"/>
        <w:spacing w:line="278" w:lineRule="exact"/>
        <w:ind w:left="20" w:right="440" w:firstLine="0"/>
        <w:jc w:val="left"/>
      </w:pPr>
      <w:r>
        <w:t xml:space="preserve">Сонеты У.Шекспира. «Кто хвалится родством своим и знатью.», «Увы, мой стих не блещет новизной.». Воспевание поэтом любви и дружбы. </w:t>
      </w:r>
      <w:r>
        <w:rPr>
          <w:rStyle w:val="112"/>
        </w:rPr>
        <w:t>Теория литературы.</w:t>
      </w:r>
      <w:r>
        <w:rPr>
          <w:rStyle w:val="57"/>
        </w:rPr>
        <w:t xml:space="preserve"> Сонет как форма лирической поэзии</w:t>
      </w:r>
    </w:p>
    <w:p w:rsidR="00476AA7" w:rsidRDefault="00476AA7" w:rsidP="00476AA7">
      <w:pPr>
        <w:pStyle w:val="a4"/>
        <w:shd w:val="clear" w:color="auto" w:fill="auto"/>
        <w:ind w:left="20" w:right="440" w:firstLine="0"/>
        <w:jc w:val="left"/>
      </w:pPr>
      <w:r>
        <w:rPr>
          <w:rStyle w:val="124"/>
        </w:rPr>
        <w:t>Ж. -</w:t>
      </w:r>
      <w:r>
        <w:rPr>
          <w:rStyle w:val="112"/>
        </w:rPr>
        <w:t xml:space="preserve"> Б.Мольер.«Мещанин во дворянстве»</w:t>
      </w:r>
      <w:r>
        <w:t xml:space="preserve"> (сцены). Сатира на дворянство и невежественных буржуа. Черты классицизма в комедии Мольера. Комедийное мастерство Мольера. Общечеловеческий смысл комедии. </w:t>
      </w:r>
      <w:r>
        <w:rPr>
          <w:rStyle w:val="112"/>
        </w:rPr>
        <w:t>Теория литературы.</w:t>
      </w:r>
      <w:r>
        <w:rPr>
          <w:rStyle w:val="57"/>
        </w:rPr>
        <w:t xml:space="preserve"> Классицизм (развитие понятий).</w:t>
      </w:r>
    </w:p>
    <w:p w:rsidR="00476AA7" w:rsidRDefault="00476AA7" w:rsidP="00476AA7">
      <w:pPr>
        <w:pStyle w:val="a4"/>
        <w:shd w:val="clear" w:color="auto" w:fill="auto"/>
        <w:spacing w:after="240"/>
        <w:ind w:left="20" w:right="440" w:firstLine="0"/>
        <w:jc w:val="left"/>
      </w:pPr>
      <w:r>
        <w:rPr>
          <w:rStyle w:val="124"/>
        </w:rPr>
        <w:t>Д.Свифт</w:t>
      </w:r>
      <w:r>
        <w:rPr>
          <w:rStyle w:val="112"/>
        </w:rPr>
        <w:t>.«Путешествия Гулливера».</w:t>
      </w:r>
      <w:r>
        <w:t xml:space="preserve"> Сатира на государственное устройство и общество. Гротесковый характер изображения. </w:t>
      </w:r>
      <w:r>
        <w:rPr>
          <w:rStyle w:val="124"/>
        </w:rPr>
        <w:t>В.Скотт</w:t>
      </w:r>
      <w:r>
        <w:rPr>
          <w:rStyle w:val="112"/>
        </w:rPr>
        <w:t>.«Айвенго».</w:t>
      </w:r>
      <w:r>
        <w:t xml:space="preserve"> Исторический роман. Средневековая Англия в романе. Главные герои и события. История, изображённая «домашним» образом.</w:t>
      </w:r>
      <w:r>
        <w:rPr>
          <w:rStyle w:val="57"/>
        </w:rPr>
        <w:t xml:space="preserve"> Современная зарубежная проза. Д.Гроссман «Бывают дети зиг-заги»</w:t>
      </w:r>
    </w:p>
    <w:p w:rsidR="00A3717E" w:rsidRDefault="00A3717E" w:rsidP="00476AA7">
      <w:pPr>
        <w:pStyle w:val="a4"/>
        <w:shd w:val="clear" w:color="auto" w:fill="auto"/>
        <w:spacing w:line="269" w:lineRule="exact"/>
        <w:ind w:left="20" w:right="60" w:firstLine="0"/>
      </w:pPr>
      <w:r>
        <w:t>9 класс .Введение.</w:t>
      </w:r>
    </w:p>
    <w:p w:rsidR="00476AA7" w:rsidRDefault="00476AA7" w:rsidP="00476AA7">
      <w:pPr>
        <w:pStyle w:val="a4"/>
        <w:shd w:val="clear" w:color="auto" w:fill="auto"/>
        <w:spacing w:line="269" w:lineRule="exact"/>
        <w:ind w:left="20" w:right="60" w:firstLine="0"/>
      </w:pPr>
      <w:r>
        <w:t>Литература и ее роль в духовной жизни человека.Шедевры родной литературы. Формирование потребности общения с искусством, возникновение и развитие творческой читательской самостоятельности.</w:t>
      </w:r>
    </w:p>
    <w:p w:rsidR="00476AA7" w:rsidRDefault="00476AA7" w:rsidP="00476AA7">
      <w:pPr>
        <w:pStyle w:val="22"/>
        <w:shd w:val="clear" w:color="auto" w:fill="auto"/>
        <w:spacing w:after="0" w:line="288" w:lineRule="exact"/>
        <w:ind w:left="20" w:right="7060"/>
      </w:pPr>
      <w:r>
        <w:rPr>
          <w:rStyle w:val="2110"/>
          <w:i/>
          <w:iCs/>
        </w:rPr>
        <w:t>Теория литературы.</w:t>
      </w:r>
      <w:r>
        <w:t xml:space="preserve"> Литература как искусство слова (углубление представлений). </w:t>
      </w:r>
      <w:r>
        <w:rPr>
          <w:rStyle w:val="2101"/>
          <w:i w:val="0"/>
          <w:iCs w:val="0"/>
        </w:rPr>
        <w:t>ИЗ ДРЕВНЕРУССКОЙ ЛИТЕРАТУРЫ</w:t>
      </w:r>
    </w:p>
    <w:p w:rsidR="00476AA7" w:rsidRDefault="00476AA7" w:rsidP="00476AA7">
      <w:pPr>
        <w:pStyle w:val="a4"/>
        <w:shd w:val="clear" w:color="auto" w:fill="auto"/>
        <w:spacing w:line="230" w:lineRule="exact"/>
        <w:ind w:left="20" w:firstLine="0"/>
      </w:pPr>
      <w:r>
        <w:t>Беседа о древнерусской литературе. Самобытный характер древнерусской литературы. Богатство и разнообразие жанров.</w:t>
      </w:r>
    </w:p>
    <w:p w:rsidR="00476AA7" w:rsidRDefault="00476AA7" w:rsidP="00476AA7">
      <w:pPr>
        <w:pStyle w:val="a4"/>
        <w:shd w:val="clear" w:color="auto" w:fill="auto"/>
        <w:ind w:left="20" w:right="20" w:firstLine="0"/>
      </w:pPr>
      <w:r>
        <w:rPr>
          <w:rStyle w:val="101"/>
        </w:rPr>
        <w:t>«Слово о полку Игореве».</w:t>
      </w:r>
      <w:r>
        <w:t>История открытия памятника, проблема авторства. Художественные особенности произведения. Значение «Слова...» для русской литературы последующих веков.</w:t>
      </w:r>
    </w:p>
    <w:p w:rsidR="00476AA7" w:rsidRDefault="00476AA7" w:rsidP="00476AA7">
      <w:pPr>
        <w:pStyle w:val="a4"/>
        <w:shd w:val="clear" w:color="auto" w:fill="auto"/>
        <w:ind w:left="20" w:right="8620" w:firstLine="0"/>
        <w:jc w:val="left"/>
      </w:pPr>
      <w:r>
        <w:rPr>
          <w:rStyle w:val="101"/>
        </w:rPr>
        <w:lastRenderedPageBreak/>
        <w:t>Теория литературы.</w:t>
      </w:r>
      <w:r>
        <w:rPr>
          <w:rStyle w:val="4a"/>
        </w:rPr>
        <w:t xml:space="preserve"> Слово как жанр древнерусской литературы. </w:t>
      </w:r>
      <w:r>
        <w:rPr>
          <w:rStyle w:val="90"/>
        </w:rPr>
        <w:t xml:space="preserve">ИЗ ЛИТЕРАТУРЫ XVIII ВЕКА </w:t>
      </w:r>
      <w:r>
        <w:t>Характеристика русской литературы XVIII века. Гражданский пафос русского классицизма.</w:t>
      </w:r>
    </w:p>
    <w:p w:rsidR="00476AA7" w:rsidRDefault="00476AA7" w:rsidP="00476AA7">
      <w:pPr>
        <w:pStyle w:val="a4"/>
        <w:shd w:val="clear" w:color="auto" w:fill="auto"/>
        <w:ind w:left="20" w:firstLine="0"/>
      </w:pPr>
      <w:r>
        <w:rPr>
          <w:rStyle w:val="90"/>
        </w:rPr>
        <w:t>Михаил Васильевич Ломоносов.</w:t>
      </w:r>
      <w:r>
        <w:t xml:space="preserve"> Жизнь и творчество. Ученый, поэт, реформатор русского литературного языка и стиха.</w:t>
      </w:r>
    </w:p>
    <w:p w:rsidR="00476AA7" w:rsidRDefault="00476AA7" w:rsidP="00476AA7">
      <w:pPr>
        <w:pStyle w:val="410"/>
        <w:shd w:val="clear" w:color="auto" w:fill="auto"/>
        <w:ind w:left="20" w:right="20"/>
        <w:jc w:val="both"/>
      </w:pPr>
      <w:r>
        <w:t>«Вечернее размышление о Божием величестве при случае великого северного сияния», «Ода на день восшествия на Всероссийский престол ея Величества государыни Императрицы Елисаветы Петровны 1747 года».</w:t>
      </w:r>
      <w:r>
        <w:rPr>
          <w:rStyle w:val="441"/>
          <w:b w:val="0"/>
          <w:bCs w:val="0"/>
          <w:i w:val="0"/>
          <w:iCs w:val="0"/>
        </w:rPr>
        <w:t>Прославление Родины, мира, науки и просвещения в произведениях Ломоносова.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8620"/>
      </w:pPr>
      <w:r>
        <w:rPr>
          <w:rStyle w:val="291"/>
          <w:i/>
          <w:iCs/>
        </w:rPr>
        <w:t>Теория литературы.</w:t>
      </w:r>
      <w:r>
        <w:t xml:space="preserve"> Ода как жанр лирической поэзии. </w:t>
      </w:r>
      <w:r>
        <w:rPr>
          <w:rStyle w:val="281"/>
          <w:i w:val="0"/>
          <w:iCs w:val="0"/>
        </w:rPr>
        <w:t>Гавриил Романович Державин.</w:t>
      </w:r>
      <w:r>
        <w:rPr>
          <w:rStyle w:val="236"/>
          <w:i w:val="0"/>
          <w:iCs w:val="0"/>
        </w:rPr>
        <w:t xml:space="preserve"> Жизнь и творчество. (Обзор.)</w:t>
      </w:r>
    </w:p>
    <w:p w:rsidR="00476AA7" w:rsidRDefault="00476AA7" w:rsidP="00476AA7">
      <w:pPr>
        <w:pStyle w:val="a4"/>
        <w:shd w:val="clear" w:color="auto" w:fill="auto"/>
        <w:ind w:left="20" w:firstLine="0"/>
      </w:pPr>
      <w:r>
        <w:rPr>
          <w:rStyle w:val="101"/>
        </w:rPr>
        <w:t>«Властителям и судиям».</w:t>
      </w:r>
      <w:r>
        <w:t xml:space="preserve"> Тема несправедливости сильных мира сего. «Высокий» слог и ораторские, декламационные интонации.</w:t>
      </w:r>
    </w:p>
    <w:p w:rsidR="00476AA7" w:rsidRDefault="00476AA7" w:rsidP="00476AA7">
      <w:pPr>
        <w:pStyle w:val="a4"/>
        <w:shd w:val="clear" w:color="auto" w:fill="auto"/>
        <w:ind w:left="20" w:firstLine="0"/>
      </w:pPr>
      <w:r>
        <w:rPr>
          <w:rStyle w:val="101"/>
        </w:rPr>
        <w:t>«Памятник».</w:t>
      </w:r>
      <w:r>
        <w:t xml:space="preserve"> Традиции Горация. Мысль о бессмертии поэта. «Забавный русский слог» Державина и его особенности. Оценка в стихотворении</w:t>
      </w:r>
    </w:p>
    <w:p w:rsidR="00476AA7" w:rsidRDefault="00476AA7" w:rsidP="00476AA7">
      <w:pPr>
        <w:pStyle w:val="a4"/>
        <w:shd w:val="clear" w:color="auto" w:fill="auto"/>
        <w:ind w:left="20" w:firstLine="0"/>
      </w:pPr>
      <w:r>
        <w:t>собственного поэтического новаторства.</w:t>
      </w:r>
    </w:p>
    <w:p w:rsidR="00476AA7" w:rsidRDefault="00476AA7" w:rsidP="00476AA7">
      <w:pPr>
        <w:pStyle w:val="a4"/>
        <w:shd w:val="clear" w:color="auto" w:fill="auto"/>
        <w:ind w:left="20" w:right="20" w:firstLine="0"/>
        <w:jc w:val="left"/>
      </w:pPr>
      <w:r>
        <w:rPr>
          <w:rStyle w:val="90"/>
        </w:rPr>
        <w:t>Александр Николаевич Радищев.</w:t>
      </w:r>
      <w:r>
        <w:t xml:space="preserve"> Слово о писателе.</w:t>
      </w:r>
      <w:r>
        <w:rPr>
          <w:rStyle w:val="101"/>
        </w:rPr>
        <w:t xml:space="preserve"> «Путешествие из Петербурга в Москву».</w:t>
      </w:r>
      <w:r>
        <w:t xml:space="preserve"> (Обзор.) Широкое изображение российской действительности. Критика крепостничества. Автор и путешественник. Особенности повествования. Жанр путешествия и его содержательное наполнение. Черты сентиментализма в произведении. Теория литературы. Жанр путешествия. </w:t>
      </w:r>
      <w:r>
        <w:rPr>
          <w:rStyle w:val="90"/>
        </w:rPr>
        <w:t>Николай Михайлович Карамзин.</w:t>
      </w:r>
      <w:r>
        <w:t xml:space="preserve"> Слово о писателе.</w:t>
      </w:r>
    </w:p>
    <w:p w:rsidR="00476AA7" w:rsidRDefault="00476AA7" w:rsidP="00476AA7">
      <w:pPr>
        <w:pStyle w:val="a4"/>
        <w:shd w:val="clear" w:color="auto" w:fill="auto"/>
        <w:ind w:left="20" w:right="20" w:firstLine="0"/>
        <w:jc w:val="left"/>
      </w:pPr>
      <w:r>
        <w:t>Повесть</w:t>
      </w:r>
      <w:r>
        <w:rPr>
          <w:rStyle w:val="101"/>
        </w:rPr>
        <w:t xml:space="preserve"> «Бедная Лиза»,</w:t>
      </w:r>
      <w:r>
        <w:t>стихотворение</w:t>
      </w:r>
      <w:r>
        <w:rPr>
          <w:rStyle w:val="101"/>
        </w:rPr>
        <w:t xml:space="preserve"> «Осень».</w:t>
      </w:r>
      <w:r>
        <w:t xml:space="preserve"> Сентиментализм. Утверждение общечеловеческих ценностей в повести «Бедная Лиза». Главные герои повести. Внимание писателя к внутреннему миру героини. Новые черты русской литературы. </w:t>
      </w:r>
      <w:r>
        <w:rPr>
          <w:rStyle w:val="101"/>
        </w:rPr>
        <w:t>Теория литературы.</w:t>
      </w:r>
      <w:r>
        <w:rPr>
          <w:rStyle w:val="4a"/>
        </w:rPr>
        <w:t xml:space="preserve"> Сентиментализм (начальные представления). </w:t>
      </w:r>
      <w:r>
        <w:rPr>
          <w:rStyle w:val="90"/>
        </w:rPr>
        <w:t xml:space="preserve">ИЗ РУССКОЙ ЛИТЕРАТУРЫ </w:t>
      </w:r>
      <w:r>
        <w:rPr>
          <w:rStyle w:val="90"/>
          <w:lang w:val="en-US"/>
        </w:rPr>
        <w:t>XIX</w:t>
      </w:r>
      <w:r w:rsidRPr="003B3CB6">
        <w:rPr>
          <w:rStyle w:val="90"/>
        </w:rPr>
        <w:t xml:space="preserve"> </w:t>
      </w:r>
      <w:r>
        <w:rPr>
          <w:rStyle w:val="90"/>
        </w:rPr>
        <w:t>ВЕКА</w:t>
      </w:r>
    </w:p>
    <w:p w:rsidR="00476AA7" w:rsidRDefault="00476AA7" w:rsidP="00476AA7">
      <w:pPr>
        <w:pStyle w:val="a4"/>
        <w:shd w:val="clear" w:color="auto" w:fill="auto"/>
        <w:ind w:left="20" w:right="20" w:firstLine="0"/>
      </w:pPr>
      <w:r>
        <w:t xml:space="preserve">Беседа об авторах и произведениях, определивших лицо литературы </w:t>
      </w:r>
      <w:r>
        <w:rPr>
          <w:lang w:val="en-US"/>
        </w:rPr>
        <w:t>XIX</w:t>
      </w:r>
      <w:r w:rsidRPr="003B3CB6">
        <w:t xml:space="preserve"> </w:t>
      </w:r>
      <w:r>
        <w:t xml:space="preserve">века. Поэзия, проза, драматургия </w:t>
      </w:r>
      <w:r>
        <w:rPr>
          <w:lang w:val="en-US"/>
        </w:rPr>
        <w:t>XIX</w:t>
      </w:r>
      <w:r w:rsidRPr="003B3CB6">
        <w:t xml:space="preserve"> </w:t>
      </w:r>
      <w:r>
        <w:t>века в русской критике, публицистике, мемуарной литературе.</w:t>
      </w:r>
    </w:p>
    <w:p w:rsidR="00476AA7" w:rsidRDefault="00476AA7" w:rsidP="00476AA7">
      <w:pPr>
        <w:pStyle w:val="a4"/>
        <w:shd w:val="clear" w:color="auto" w:fill="auto"/>
        <w:ind w:left="20" w:right="8620" w:firstLine="0"/>
        <w:jc w:val="left"/>
      </w:pPr>
      <w:r>
        <w:rPr>
          <w:rStyle w:val="90"/>
        </w:rPr>
        <w:t>Василий Андреевич Жуковский.</w:t>
      </w:r>
      <w:r>
        <w:t xml:space="preserve"> Жизнь и творчество. (Обзор.) </w:t>
      </w:r>
      <w:r>
        <w:rPr>
          <w:rStyle w:val="101"/>
        </w:rPr>
        <w:t>«Море».</w:t>
      </w:r>
      <w:r>
        <w:t>Романтический образ моря.</w:t>
      </w:r>
    </w:p>
    <w:p w:rsidR="00476AA7" w:rsidRDefault="00476AA7" w:rsidP="00476AA7">
      <w:pPr>
        <w:pStyle w:val="a4"/>
        <w:shd w:val="clear" w:color="auto" w:fill="auto"/>
        <w:ind w:left="20" w:right="20" w:firstLine="0"/>
        <w:jc w:val="left"/>
      </w:pPr>
      <w:r>
        <w:rPr>
          <w:rStyle w:val="101"/>
        </w:rPr>
        <w:t>«Невыразимое».</w:t>
      </w:r>
      <w:r>
        <w:t xml:space="preserve"> Границы выразимого. Возможности поэтического языка и трудности, встающие на пути поэта. Отношение романтика к слову. </w:t>
      </w:r>
      <w:r>
        <w:rPr>
          <w:rStyle w:val="101"/>
        </w:rPr>
        <w:t>«Светлана».</w:t>
      </w:r>
      <w:r>
        <w:t xml:space="preserve"> Жанр баллады в творчестве Жуковского: сюжетность, фантастика, фольклорное начало, атмосфера тайны и символика сна, пугающий пейзаж, роковые предсказания и приметы, утренние и вечерние сумерки как граница ночи и дня, мотивы дороги и смерти. Баллада «Светлана» — пример преображения традиционной фантастической баллады. Нравственный мир героини как средоточие народного духа и христианской веры. Светлана — пленительный образ русской девушки, сохранившей веру в Бога и не поддавшейся губительным чарам. </w:t>
      </w:r>
      <w:r>
        <w:rPr>
          <w:rStyle w:val="101"/>
        </w:rPr>
        <w:t>Теория литературы.</w:t>
      </w:r>
      <w:r>
        <w:rPr>
          <w:rStyle w:val="4a"/>
        </w:rPr>
        <w:t xml:space="preserve"> Баллада (развитие представлений). </w:t>
      </w:r>
      <w:r>
        <w:rPr>
          <w:rStyle w:val="90"/>
        </w:rPr>
        <w:t>Александр Сергеевич Грибоедов.</w:t>
      </w:r>
      <w:r>
        <w:t xml:space="preserve"> Жизнь и творчество. (Обзор.)</w:t>
      </w:r>
    </w:p>
    <w:p w:rsidR="00476AA7" w:rsidRDefault="00476AA7" w:rsidP="00476AA7">
      <w:pPr>
        <w:pStyle w:val="a4"/>
        <w:shd w:val="clear" w:color="auto" w:fill="auto"/>
        <w:ind w:left="20" w:right="20" w:firstLine="0"/>
      </w:pPr>
      <w:r>
        <w:rPr>
          <w:rStyle w:val="101"/>
        </w:rPr>
        <w:t>«Горе от ума».</w:t>
      </w:r>
      <w:r>
        <w:t xml:space="preserve"> Обзор содержания. Картина нравов, галерея живых типов и острая сатира. Общечеловеческое звучание образов персонажей. Меткий афористический язык. Особенности композиции комедии. Критика о комедии</w:t>
      </w:r>
      <w:r>
        <w:rPr>
          <w:rStyle w:val="101"/>
        </w:rPr>
        <w:t xml:space="preserve"> (И. А. Гончаров.«Мильон терзаний»).</w:t>
      </w:r>
      <w:r>
        <w:t>Преодоление канонов классицизма в комедии.</w:t>
      </w:r>
    </w:p>
    <w:p w:rsidR="00476AA7" w:rsidRDefault="00476AA7" w:rsidP="00476AA7">
      <w:pPr>
        <w:pStyle w:val="a4"/>
        <w:shd w:val="clear" w:color="auto" w:fill="auto"/>
        <w:ind w:left="20" w:firstLine="0"/>
        <w:jc w:val="left"/>
      </w:pPr>
      <w:r>
        <w:rPr>
          <w:rStyle w:val="80"/>
        </w:rPr>
        <w:t>Александр Сергеевич Пушкин.</w:t>
      </w:r>
      <w:r>
        <w:t xml:space="preserve"> Жизнь и творчество. (Обзор.)</w:t>
      </w:r>
    </w:p>
    <w:p w:rsidR="00476AA7" w:rsidRDefault="00476AA7" w:rsidP="00476AA7">
      <w:pPr>
        <w:pStyle w:val="410"/>
        <w:shd w:val="clear" w:color="auto" w:fill="auto"/>
        <w:ind w:left="20" w:right="20"/>
      </w:pPr>
      <w:r>
        <w:rPr>
          <w:rStyle w:val="431"/>
          <w:b w:val="0"/>
          <w:bCs w:val="0"/>
          <w:i w:val="0"/>
          <w:iCs w:val="0"/>
        </w:rPr>
        <w:lastRenderedPageBreak/>
        <w:t>Стихотворения</w:t>
      </w:r>
      <w:r>
        <w:t xml:space="preserve"> «Деревня», «К Чаадаеву», «К морю», «Пророк», «Анчар», «На холмах Грузии лежит ночная мгла...», «Я вас любил: любовь еще, быть может...», «Я памятник себе воздвиг нерукотворный...», «Во глубине сибирских руд», «Бесы». </w:t>
      </w:r>
      <w:r>
        <w:rPr>
          <w:rStyle w:val="431"/>
          <w:b w:val="0"/>
          <w:bCs w:val="0"/>
          <w:i w:val="0"/>
          <w:iCs w:val="0"/>
        </w:rPr>
        <w:t>Одухотворенность, чистота, чувство любви. Дружба и друзья в лирике Пушкина. Раздумья о смысле жизни, о поэзии... Поэзия Пушкинской эпохи : Баратынский, Дельвиг.</w:t>
      </w:r>
    </w:p>
    <w:p w:rsidR="00476AA7" w:rsidRDefault="00476AA7" w:rsidP="00476AA7">
      <w:pPr>
        <w:pStyle w:val="a4"/>
        <w:shd w:val="clear" w:color="auto" w:fill="auto"/>
        <w:ind w:left="20" w:right="20" w:firstLine="0"/>
        <w:jc w:val="left"/>
      </w:pPr>
      <w:r>
        <w:t>Поэма</w:t>
      </w:r>
      <w:r>
        <w:rPr>
          <w:rStyle w:val="72"/>
        </w:rPr>
        <w:t xml:space="preserve"> «Цыганы».</w:t>
      </w:r>
      <w:r>
        <w:t>Герои поэмы. Мир европейский, цивилизованный и мир «естественный» — противоречие, невозможность гармонии. Индивидуалистический характер Алеко. Романтический колорит поэмы.</w:t>
      </w:r>
    </w:p>
    <w:p w:rsidR="00476AA7" w:rsidRDefault="00476AA7" w:rsidP="00476AA7">
      <w:pPr>
        <w:pStyle w:val="a4"/>
        <w:shd w:val="clear" w:color="auto" w:fill="auto"/>
        <w:ind w:left="20" w:right="20" w:firstLine="0"/>
        <w:jc w:val="left"/>
      </w:pPr>
      <w:r>
        <w:rPr>
          <w:rStyle w:val="72"/>
        </w:rPr>
        <w:t>«Евгений Онегин».</w:t>
      </w:r>
      <w:r>
        <w:t xml:space="preserve"> Обзор содержания. «Евгений Онегин» — роман в стихах. Творческая история. Образы главных героев. Основная сюжетная линия и лирические отступления.</w:t>
      </w:r>
    </w:p>
    <w:p w:rsidR="00476AA7" w:rsidRDefault="00476AA7" w:rsidP="00476AA7">
      <w:pPr>
        <w:pStyle w:val="a4"/>
        <w:shd w:val="clear" w:color="auto" w:fill="auto"/>
        <w:ind w:left="20" w:right="20" w:firstLine="0"/>
      </w:pPr>
      <w:r>
        <w:t>Онегинская строфа. Структура текста. Россия в романе. Герои романа. Татьяна — нравственный идеал Пушкина. Типическое и индивидуальное в судьбах Ленского и Онегина. Автор как идейно-композиционный и лирический центр романа. Пушкинский роман в зеркале критики (прижизненная критика — В. Г. Белинский, Д. И. Писарев; «органическая» критика — А. А. Григорьев; «почвенники» — Ф. М. Достоевский; философская критика начала XX века; писательские оценки).</w:t>
      </w:r>
    </w:p>
    <w:p w:rsidR="00476AA7" w:rsidRDefault="00476AA7" w:rsidP="00476AA7">
      <w:pPr>
        <w:pStyle w:val="a4"/>
        <w:shd w:val="clear" w:color="auto" w:fill="auto"/>
        <w:ind w:left="20" w:right="20" w:firstLine="0"/>
        <w:jc w:val="left"/>
      </w:pPr>
      <w:r>
        <w:rPr>
          <w:rStyle w:val="72"/>
        </w:rPr>
        <w:t>«Моцарт и Сальери».</w:t>
      </w:r>
      <w:r>
        <w:t>Проблема «гения и злодейства». Трагедийное начало «Моцарта и Сальери». Два типа мировосприятия, олицетворенные в двух персонажах пьесы. Отражение их нравственных позиций в сфере творчества.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20"/>
      </w:pPr>
      <w:r>
        <w:rPr>
          <w:rStyle w:val="271"/>
          <w:i/>
          <w:iCs/>
        </w:rPr>
        <w:t>Теория литературы.</w:t>
      </w:r>
      <w:r>
        <w:t xml:space="preserve"> Роман в стихах (начальные представления). Реализм (развитие понятия). Трагедия как жанр драмы (развитие понятия).</w:t>
      </w:r>
      <w:r>
        <w:rPr>
          <w:rStyle w:val="261"/>
          <w:i w:val="0"/>
          <w:iCs w:val="0"/>
        </w:rPr>
        <w:t xml:space="preserve"> Михаил Юрьевич Лермонтов.</w:t>
      </w:r>
      <w:r>
        <w:rPr>
          <w:rStyle w:val="22a"/>
          <w:i w:val="0"/>
          <w:iCs w:val="0"/>
        </w:rPr>
        <w:t xml:space="preserve"> Жизнь и творчество. (Обзор.)</w:t>
      </w:r>
    </w:p>
    <w:p w:rsidR="00476AA7" w:rsidRDefault="00476AA7" w:rsidP="00476AA7">
      <w:pPr>
        <w:pStyle w:val="a4"/>
        <w:shd w:val="clear" w:color="auto" w:fill="auto"/>
        <w:ind w:left="20" w:right="20" w:firstLine="0"/>
        <w:jc w:val="left"/>
      </w:pPr>
      <w:r>
        <w:rPr>
          <w:rStyle w:val="72"/>
        </w:rPr>
        <w:t>«Герой нашего времени».</w:t>
      </w:r>
      <w:r>
        <w:t xml:space="preserve"> Обзор содержания. «Герой нашего времени» — первый психологический роман в русской литературе, роман о незаурядной личности. Главные и второстепенные герои.</w:t>
      </w:r>
    </w:p>
    <w:p w:rsidR="00476AA7" w:rsidRDefault="00476AA7" w:rsidP="00476AA7">
      <w:pPr>
        <w:pStyle w:val="a4"/>
        <w:shd w:val="clear" w:color="auto" w:fill="auto"/>
        <w:ind w:left="20" w:firstLine="0"/>
        <w:jc w:val="left"/>
      </w:pPr>
      <w:r>
        <w:t>Особенности композиции. Печорин — «самый любопытный предмет своих наблюдений» (В. Г. Белинский).</w:t>
      </w:r>
    </w:p>
    <w:p w:rsidR="00476AA7" w:rsidRDefault="00476AA7" w:rsidP="00476AA7">
      <w:pPr>
        <w:pStyle w:val="a4"/>
        <w:shd w:val="clear" w:color="auto" w:fill="auto"/>
        <w:ind w:left="20" w:right="20" w:firstLine="0"/>
      </w:pPr>
      <w:r>
        <w:t xml:space="preserve">Печорин и Максим Максимыч. Печорин и доктор Вернер. Печорин и Грушницкий. Печорин и Вера. Печорин и Мери. Печорин и «ундина». Повесть </w:t>
      </w:r>
      <w:r>
        <w:rPr>
          <w:rStyle w:val="72"/>
        </w:rPr>
        <w:t>«Фаталист</w:t>
      </w:r>
      <w:r>
        <w:t>»и ее философско-композиционное значение. Споры о романтизме и реализме романа. Поэзия Лермонтова и «Герой нашего времени» в критике В. Г. Белинского.</w:t>
      </w:r>
    </w:p>
    <w:p w:rsidR="00476AA7" w:rsidRDefault="00476AA7" w:rsidP="00476AA7">
      <w:pPr>
        <w:pStyle w:val="410"/>
        <w:shd w:val="clear" w:color="auto" w:fill="auto"/>
        <w:ind w:left="20" w:right="20"/>
      </w:pPr>
      <w:r>
        <w:rPr>
          <w:rStyle w:val="431"/>
          <w:b w:val="0"/>
          <w:bCs w:val="0"/>
          <w:i w:val="0"/>
          <w:iCs w:val="0"/>
        </w:rPr>
        <w:t>Основные мотивы лирики.</w:t>
      </w:r>
      <w:r>
        <w:t xml:space="preserve"> «Смерть Поэта», «Парус», «И скучно и грустно», «Дума», «Поэт», «Родина», «Пророк», «Нет, не тебя так пылко я люблю...», «Выхожу один я на дорогу», «Молитва</w:t>
      </w:r>
      <w:r>
        <w:rPr>
          <w:rStyle w:val="421"/>
          <w:b w:val="0"/>
          <w:bCs w:val="0"/>
          <w:i/>
          <w:iCs/>
        </w:rPr>
        <w:t>»Пафос</w:t>
      </w:r>
      <w:r>
        <w:rPr>
          <w:rStyle w:val="431"/>
          <w:b w:val="0"/>
          <w:bCs w:val="0"/>
          <w:i w:val="0"/>
          <w:iCs w:val="0"/>
        </w:rPr>
        <w:t xml:space="preserve"> вольности, чувство одиночества, тема любви, поэта и поэзии.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20"/>
      </w:pPr>
      <w:r>
        <w:rPr>
          <w:rStyle w:val="271"/>
          <w:i/>
          <w:iCs/>
        </w:rPr>
        <w:t>Теория литературы.</w:t>
      </w:r>
      <w:r>
        <w:t xml:space="preserve"> Понятие о романтизме (закрепление понятия). Психологизм художественной литературы (начальные представления). Психологический роман (начальные представления). </w:t>
      </w:r>
      <w:r>
        <w:rPr>
          <w:rStyle w:val="261"/>
          <w:i w:val="0"/>
          <w:iCs w:val="0"/>
        </w:rPr>
        <w:t>Николай Васильевич Гоголь.</w:t>
      </w:r>
      <w:r>
        <w:rPr>
          <w:rStyle w:val="22a"/>
          <w:i w:val="0"/>
          <w:iCs w:val="0"/>
        </w:rPr>
        <w:t xml:space="preserve"> Жизнь и творчество. (Обзор)</w:t>
      </w:r>
    </w:p>
    <w:p w:rsidR="00476AA7" w:rsidRDefault="00476AA7" w:rsidP="00476AA7">
      <w:pPr>
        <w:pStyle w:val="a4"/>
        <w:shd w:val="clear" w:color="auto" w:fill="auto"/>
        <w:ind w:left="20" w:right="20" w:firstLine="0"/>
        <w:jc w:val="left"/>
      </w:pPr>
      <w:r>
        <w:rPr>
          <w:rStyle w:val="72"/>
        </w:rPr>
        <w:t>«Мертвые души»</w:t>
      </w:r>
      <w:r>
        <w:t>— история создания. Смысл названия поэмы. Система образов. Мертвые и живые души. Чичиков — «приобретатель», новый герой эпохи.</w:t>
      </w:r>
    </w:p>
    <w:p w:rsidR="00476AA7" w:rsidRDefault="00476AA7" w:rsidP="00476AA7">
      <w:pPr>
        <w:pStyle w:val="a4"/>
        <w:shd w:val="clear" w:color="auto" w:fill="auto"/>
        <w:ind w:left="20" w:right="20" w:firstLine="0"/>
      </w:pPr>
      <w:r>
        <w:t>Поэма о величии России. Первоначальный замысел и идея Гоголя. Соотношение с «Божественной комедией» Данте, с плутовским романом, романом- путешествием. Жанровое своеобразие произведения. Причины незавершенности поэмы. Чичиков как антигерой. Эволюция Чичикова и Плюшкина в замысле поэмы. Эволюция образа автора — от сатирика к пророку и проповеднику. Поэма в оценках Белинского. Ответ Гоголя на критику Белин</w:t>
      </w:r>
      <w:r>
        <w:softHyphen/>
        <w:t>ского.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20"/>
        <w:jc w:val="both"/>
      </w:pPr>
      <w:r>
        <w:rPr>
          <w:rStyle w:val="271"/>
          <w:i/>
          <w:iCs/>
        </w:rPr>
        <w:t>Теория литературы.</w:t>
      </w:r>
      <w:r>
        <w:t xml:space="preserve"> Понятие о герое и антигерое. Понятие о литературном типе. Понятие о комическом и его видах: сатире, юморе, иронии, сарказме. Характер комического изображения в соответствии с тоном речи: обличительный пафос, сатирический или саркастический смех, ироническая насмешка, издевка, беззлобное комикование, дружеский смех (развитие представлений).</w:t>
      </w:r>
    </w:p>
    <w:p w:rsidR="00476AA7" w:rsidRDefault="00476AA7" w:rsidP="00476AA7">
      <w:pPr>
        <w:pStyle w:val="51"/>
        <w:shd w:val="clear" w:color="auto" w:fill="auto"/>
        <w:ind w:left="20"/>
      </w:pPr>
      <w:r>
        <w:t>Александр Николаевич Островский.</w:t>
      </w:r>
      <w:r>
        <w:rPr>
          <w:rStyle w:val="530"/>
          <w:b w:val="0"/>
          <w:bCs w:val="0"/>
        </w:rPr>
        <w:t xml:space="preserve"> Слово о писателе.</w:t>
      </w:r>
    </w:p>
    <w:p w:rsidR="00476AA7" w:rsidRDefault="00476AA7" w:rsidP="00476AA7">
      <w:pPr>
        <w:pStyle w:val="a4"/>
        <w:shd w:val="clear" w:color="auto" w:fill="auto"/>
        <w:ind w:left="20" w:right="40" w:firstLine="0"/>
        <w:jc w:val="left"/>
      </w:pPr>
      <w:r>
        <w:rPr>
          <w:rStyle w:val="62"/>
        </w:rPr>
        <w:lastRenderedPageBreak/>
        <w:t>«Бедность не порок».</w:t>
      </w:r>
      <w:r>
        <w:t xml:space="preserve">Патриархальный мир в пьесе и угроза его распада. Любовь в патриархальном мире. Любовь Гордеевна и приказчик Митя — положительные герои пьесы. Особенности сюжета. Победа любви — воскрешение патриархальности, воплощение истины, благодати, красоты. </w:t>
      </w:r>
      <w:r>
        <w:rPr>
          <w:rStyle w:val="62"/>
        </w:rPr>
        <w:t>Теория литературы.</w:t>
      </w:r>
      <w:r>
        <w:rPr>
          <w:rStyle w:val="3d"/>
        </w:rPr>
        <w:t xml:space="preserve"> Комедия как жанр драматургии (развитие понятия). </w:t>
      </w:r>
      <w:r>
        <w:rPr>
          <w:rStyle w:val="58"/>
        </w:rPr>
        <w:t>Федор Михайлович Достоевский.</w:t>
      </w:r>
      <w:r>
        <w:t xml:space="preserve"> Слово о писателе.</w:t>
      </w:r>
    </w:p>
    <w:p w:rsidR="00476AA7" w:rsidRDefault="00476AA7" w:rsidP="00476AA7">
      <w:pPr>
        <w:pStyle w:val="a4"/>
        <w:shd w:val="clear" w:color="auto" w:fill="auto"/>
        <w:ind w:left="20" w:right="40" w:firstLine="0"/>
        <w:jc w:val="left"/>
      </w:pPr>
      <w:r>
        <w:rPr>
          <w:rStyle w:val="62"/>
        </w:rPr>
        <w:t>«Белые ночи».</w:t>
      </w:r>
      <w:r>
        <w:t xml:space="preserve"> Тип «петербургского мечтателя» — жадного к жизни и одновременно нежного, доброго, несчастного, склонного к несбыточным фантазиям. Роль истории Настеньки в романе. Содержание и смысл «сентиментальности» в понимании Достоевского. </w:t>
      </w:r>
      <w:r>
        <w:rPr>
          <w:rStyle w:val="62"/>
        </w:rPr>
        <w:t>Теория литературы.</w:t>
      </w:r>
      <w:r>
        <w:rPr>
          <w:rStyle w:val="3d"/>
        </w:rPr>
        <w:t xml:space="preserve"> Повесть (развитие понятия). </w:t>
      </w:r>
      <w:r>
        <w:rPr>
          <w:rStyle w:val="58"/>
        </w:rPr>
        <w:t>Лев Николаевич Толстой.</w:t>
      </w:r>
      <w:r>
        <w:t xml:space="preserve"> Слово о писателе.</w:t>
      </w:r>
    </w:p>
    <w:p w:rsidR="00476AA7" w:rsidRDefault="00476AA7" w:rsidP="00476AA7">
      <w:pPr>
        <w:pStyle w:val="a4"/>
        <w:shd w:val="clear" w:color="auto" w:fill="auto"/>
        <w:ind w:left="20" w:right="40" w:firstLine="0"/>
        <w:jc w:val="left"/>
      </w:pPr>
      <w:r>
        <w:rPr>
          <w:rStyle w:val="62"/>
        </w:rPr>
        <w:t>«Юность».</w:t>
      </w:r>
      <w:r>
        <w:t xml:space="preserve"> Обзор содержания автобиографической трилогии. Формирование личности юного героя повести, его стремление к нравственному обновлению. Духовный конфликт героя с окружающей его средой и собственными недостатками: самолюбованием, тщеславием, скептицизмом. Возрождение веры в победу добра, в возможность счастья. Особенности поэтики Л. Толстого: психологизм («диалектика души»), чистота нравственного чувства, внутренний монолог как форма раскрытия психологии героя. </w:t>
      </w:r>
      <w:r>
        <w:rPr>
          <w:rStyle w:val="58"/>
        </w:rPr>
        <w:t>Антон Павлович Чехов.</w:t>
      </w:r>
      <w:r>
        <w:t xml:space="preserve"> Слово о писателе.</w:t>
      </w:r>
    </w:p>
    <w:p w:rsidR="00476AA7" w:rsidRDefault="00476AA7" w:rsidP="00476AA7">
      <w:pPr>
        <w:pStyle w:val="a4"/>
        <w:shd w:val="clear" w:color="auto" w:fill="auto"/>
        <w:ind w:left="20" w:firstLine="0"/>
        <w:jc w:val="left"/>
      </w:pPr>
      <w:r>
        <w:rPr>
          <w:rStyle w:val="62"/>
        </w:rPr>
        <w:t>«Тоска», «Смерть чиновника».</w:t>
      </w:r>
      <w:r>
        <w:t xml:space="preserve"> Истинные и ложные ценности героев рассказа.</w:t>
      </w:r>
    </w:p>
    <w:p w:rsidR="00476AA7" w:rsidRDefault="00476AA7" w:rsidP="00476AA7">
      <w:pPr>
        <w:pStyle w:val="a4"/>
        <w:shd w:val="clear" w:color="auto" w:fill="auto"/>
        <w:ind w:left="20" w:right="40" w:firstLine="0"/>
        <w:jc w:val="left"/>
      </w:pPr>
      <w:r>
        <w:t xml:space="preserve">«Смерть чиновника». Эволюция образа маленького человека в русской литературе </w:t>
      </w:r>
      <w:r>
        <w:rPr>
          <w:lang w:val="en-US"/>
        </w:rPr>
        <w:t>XIX</w:t>
      </w:r>
      <w:r w:rsidRPr="003B3CB6">
        <w:t xml:space="preserve"> </w:t>
      </w:r>
      <w:r>
        <w:t xml:space="preserve">века. Чеховское отношение к маленькому человеку. Боль и негодование автора. «Тоска». Тема одиночества человека в многолюдном городе. </w:t>
      </w:r>
      <w:r>
        <w:rPr>
          <w:rStyle w:val="62"/>
        </w:rPr>
        <w:t>Теория литературы.</w:t>
      </w:r>
      <w:r>
        <w:rPr>
          <w:rStyle w:val="3d"/>
        </w:rPr>
        <w:t xml:space="preserve"> Развитие представлений о жанровых особенностях рассказа. </w:t>
      </w:r>
      <w:r>
        <w:rPr>
          <w:rStyle w:val="58"/>
        </w:rPr>
        <w:t xml:space="preserve">Из поэзии </w:t>
      </w:r>
      <w:r>
        <w:rPr>
          <w:rStyle w:val="58"/>
          <w:lang w:val="en-US"/>
        </w:rPr>
        <w:t>XIX</w:t>
      </w:r>
      <w:r w:rsidRPr="003B3CB6">
        <w:rPr>
          <w:rStyle w:val="58"/>
        </w:rPr>
        <w:t xml:space="preserve"> </w:t>
      </w:r>
      <w:r>
        <w:rPr>
          <w:rStyle w:val="58"/>
        </w:rPr>
        <w:t>века</w:t>
      </w:r>
    </w:p>
    <w:p w:rsidR="00476AA7" w:rsidRDefault="00476AA7" w:rsidP="00476AA7">
      <w:pPr>
        <w:pStyle w:val="a4"/>
        <w:shd w:val="clear" w:color="auto" w:fill="auto"/>
        <w:ind w:left="20" w:right="40" w:firstLine="0"/>
        <w:jc w:val="left"/>
      </w:pPr>
      <w:r>
        <w:t>Беседы о Н. А. Некрасове, Ф. И. Тютчеве, А. А. Фете и других поэтах (по выбору учителя и учащихся). Многообразие талантов. Эмоциональное богатство русской поэзии. Обзор с включением ряда произведений.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40"/>
      </w:pPr>
      <w:r>
        <w:rPr>
          <w:rStyle w:val="251"/>
          <w:i/>
          <w:iCs/>
        </w:rPr>
        <w:t>Теория литературы.</w:t>
      </w:r>
      <w:r>
        <w:t xml:space="preserve"> Развитие представлений о видах (жанрах) лирических произведений. </w:t>
      </w:r>
      <w:r>
        <w:rPr>
          <w:rStyle w:val="242"/>
          <w:i w:val="0"/>
          <w:iCs w:val="0"/>
        </w:rPr>
        <w:t xml:space="preserve">ИЗ РУССКОЙ ЛИТЕРАТУРЫ </w:t>
      </w:r>
      <w:r>
        <w:rPr>
          <w:rStyle w:val="242"/>
          <w:i w:val="0"/>
          <w:iCs w:val="0"/>
          <w:lang w:val="en-US"/>
        </w:rPr>
        <w:t>XX</w:t>
      </w:r>
      <w:r w:rsidRPr="003B3CB6">
        <w:rPr>
          <w:rStyle w:val="242"/>
          <w:i w:val="0"/>
          <w:iCs w:val="0"/>
        </w:rPr>
        <w:t xml:space="preserve"> </w:t>
      </w:r>
      <w:r>
        <w:rPr>
          <w:rStyle w:val="242"/>
          <w:i w:val="0"/>
          <w:iCs w:val="0"/>
        </w:rPr>
        <w:t>ВЕКА</w:t>
      </w:r>
    </w:p>
    <w:p w:rsidR="00476AA7" w:rsidRDefault="00476AA7" w:rsidP="00476AA7">
      <w:pPr>
        <w:pStyle w:val="a4"/>
        <w:shd w:val="clear" w:color="auto" w:fill="auto"/>
        <w:ind w:left="20" w:firstLine="0"/>
        <w:jc w:val="left"/>
      </w:pPr>
      <w:r>
        <w:t xml:space="preserve">Богатство и разнообразие жанров и направлений русской литературы </w:t>
      </w:r>
      <w:r>
        <w:rPr>
          <w:lang w:val="en-US"/>
        </w:rPr>
        <w:t>XX</w:t>
      </w:r>
      <w:r w:rsidRPr="003B3CB6">
        <w:t xml:space="preserve"> </w:t>
      </w:r>
      <w:r>
        <w:t>века.</w:t>
      </w:r>
    </w:p>
    <w:p w:rsidR="00476AA7" w:rsidRDefault="00476AA7" w:rsidP="00476AA7">
      <w:pPr>
        <w:pStyle w:val="31"/>
        <w:keepNext/>
        <w:keepLines/>
        <w:shd w:val="clear" w:color="auto" w:fill="auto"/>
        <w:ind w:left="20"/>
      </w:pPr>
      <w:bookmarkStart w:id="29" w:name="bookmark30"/>
      <w:r>
        <w:t xml:space="preserve">Из русской прозы </w:t>
      </w:r>
      <w:r>
        <w:rPr>
          <w:lang w:val="en-US"/>
        </w:rPr>
        <w:t>XX</w:t>
      </w:r>
      <w:r w:rsidRPr="003B3CB6">
        <w:t xml:space="preserve"> </w:t>
      </w:r>
      <w:r>
        <w:t>века</w:t>
      </w:r>
      <w:bookmarkEnd w:id="29"/>
    </w:p>
    <w:p w:rsidR="00476AA7" w:rsidRDefault="00476AA7" w:rsidP="00476AA7">
      <w:pPr>
        <w:pStyle w:val="a4"/>
        <w:shd w:val="clear" w:color="auto" w:fill="auto"/>
        <w:ind w:left="20" w:right="40" w:firstLine="0"/>
        <w:jc w:val="left"/>
      </w:pPr>
      <w:r>
        <w:t xml:space="preserve">Беседа о разнообразии видов и жанров прозаических произведений </w:t>
      </w:r>
      <w:r>
        <w:rPr>
          <w:lang w:val="en-US"/>
        </w:rPr>
        <w:t>XX</w:t>
      </w:r>
      <w:r w:rsidRPr="003B3CB6">
        <w:t xml:space="preserve"> </w:t>
      </w:r>
      <w:r>
        <w:t xml:space="preserve">века, о ведущих прозаиках России. </w:t>
      </w:r>
      <w:r>
        <w:rPr>
          <w:rStyle w:val="58"/>
        </w:rPr>
        <w:t>Иван Алексеевич Бунин.</w:t>
      </w:r>
      <w:r>
        <w:t xml:space="preserve"> Слово о писателе.</w:t>
      </w:r>
    </w:p>
    <w:p w:rsidR="00476AA7" w:rsidRDefault="00476AA7" w:rsidP="00476AA7">
      <w:pPr>
        <w:pStyle w:val="a4"/>
        <w:shd w:val="clear" w:color="auto" w:fill="auto"/>
        <w:ind w:left="20" w:firstLine="0"/>
        <w:jc w:val="left"/>
      </w:pPr>
      <w:r>
        <w:t>Рассказ</w:t>
      </w:r>
      <w:r>
        <w:rPr>
          <w:rStyle w:val="62"/>
        </w:rPr>
        <w:t xml:space="preserve"> «Темные аллеи».</w:t>
      </w:r>
      <w:r>
        <w:t>Печальная история любви людей из разных социальных слоев. «Поэзия» и «проза» русской усадьбы. Лиризм повествования.</w:t>
      </w:r>
    </w:p>
    <w:p w:rsidR="00476AA7" w:rsidRDefault="00476AA7" w:rsidP="00476AA7">
      <w:pPr>
        <w:pStyle w:val="321"/>
        <w:keepNext/>
        <w:keepLines/>
        <w:shd w:val="clear" w:color="auto" w:fill="auto"/>
        <w:spacing w:before="0"/>
        <w:ind w:left="20"/>
      </w:pPr>
      <w:bookmarkStart w:id="30" w:name="bookmark31"/>
      <w:r>
        <w:t>Проза о Великой Отечественной войне.</w:t>
      </w:r>
      <w:bookmarkEnd w:id="30"/>
    </w:p>
    <w:p w:rsidR="00476AA7" w:rsidRDefault="00476AA7" w:rsidP="00476AA7">
      <w:pPr>
        <w:pStyle w:val="31"/>
        <w:keepNext/>
        <w:keepLines/>
        <w:shd w:val="clear" w:color="auto" w:fill="auto"/>
        <w:ind w:left="20"/>
      </w:pPr>
      <w:bookmarkStart w:id="31" w:name="bookmark32"/>
      <w:r>
        <w:t>Михаил Александрович Шолохов.</w:t>
      </w:r>
      <w:r>
        <w:rPr>
          <w:rStyle w:val="311"/>
          <w:b w:val="0"/>
          <w:bCs w:val="0"/>
        </w:rPr>
        <w:t xml:space="preserve"> Слово о писателе.</w:t>
      </w:r>
      <w:bookmarkEnd w:id="31"/>
    </w:p>
    <w:p w:rsidR="00476AA7" w:rsidRDefault="00476AA7" w:rsidP="00476AA7">
      <w:pPr>
        <w:pStyle w:val="a4"/>
        <w:shd w:val="clear" w:color="auto" w:fill="auto"/>
        <w:ind w:left="20" w:right="40" w:firstLine="0"/>
        <w:jc w:val="left"/>
      </w:pPr>
      <w:r>
        <w:t>Рассказ</w:t>
      </w:r>
      <w:r>
        <w:rPr>
          <w:rStyle w:val="62"/>
        </w:rPr>
        <w:t xml:space="preserve"> «Судьба человека».</w:t>
      </w:r>
      <w:r>
        <w:t xml:space="preserve"> Смысл названия рассказа. Судьба Родины и судьба человека. Композиция рассказа. Образ Андрея Соколова, простого человека, воина и труженика. Автор и рассказчик в произведении. Сказовая манера повествования. Значение картины весенней природы для раскрытия идеи рассказа. Широта типизации. </w:t>
      </w:r>
      <w:r>
        <w:rPr>
          <w:rStyle w:val="58"/>
        </w:rPr>
        <w:t>Борис Львович Васильев</w:t>
      </w:r>
      <w:r>
        <w:t xml:space="preserve"> роман</w:t>
      </w:r>
      <w:r>
        <w:rPr>
          <w:rStyle w:val="58"/>
        </w:rPr>
        <w:t xml:space="preserve"> «А зори здесь тихие»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/>
      </w:pPr>
      <w:r>
        <w:rPr>
          <w:rStyle w:val="251"/>
          <w:i/>
          <w:iCs/>
        </w:rPr>
        <w:t>Теория литературы.</w:t>
      </w:r>
      <w:r>
        <w:t xml:space="preserve"> Реализм в художественной литературе. Реалистическая типизация (углубление понятия).</w:t>
      </w:r>
    </w:p>
    <w:p w:rsidR="00476AA7" w:rsidRDefault="00476AA7" w:rsidP="00476AA7">
      <w:pPr>
        <w:pStyle w:val="a4"/>
        <w:shd w:val="clear" w:color="auto" w:fill="auto"/>
        <w:ind w:left="20" w:right="40" w:firstLine="0"/>
        <w:jc w:val="left"/>
      </w:pPr>
      <w:r>
        <w:rPr>
          <w:rStyle w:val="58"/>
        </w:rPr>
        <w:t>Александр Исаевич Солженицын.</w:t>
      </w:r>
      <w:r>
        <w:t xml:space="preserve"> Слово о писателе. Рассказ</w:t>
      </w:r>
      <w:r>
        <w:rPr>
          <w:rStyle w:val="3d"/>
        </w:rPr>
        <w:t xml:space="preserve"> «Матренин двор».</w:t>
      </w:r>
      <w:r>
        <w:t xml:space="preserve"> Образ праведницы. Трагизм судьбы героини. Жизненная основа притчи. Самостоятельный анализ рассказа</w:t>
      </w:r>
      <w:r>
        <w:rPr>
          <w:rStyle w:val="58"/>
        </w:rPr>
        <w:t xml:space="preserve"> «Как жаль»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5320"/>
      </w:pPr>
      <w:r>
        <w:rPr>
          <w:rStyle w:val="237"/>
          <w:i/>
          <w:iCs/>
        </w:rPr>
        <w:t>Теория литературы.</w:t>
      </w:r>
      <w:r>
        <w:t xml:space="preserve"> Притча (углубление понятия). </w:t>
      </w:r>
      <w:r>
        <w:rPr>
          <w:rStyle w:val="22b"/>
          <w:i w:val="0"/>
          <w:iCs w:val="0"/>
        </w:rPr>
        <w:t>Из русской поэзии XX века</w:t>
      </w:r>
    </w:p>
    <w:p w:rsidR="00476AA7" w:rsidRDefault="00476AA7" w:rsidP="00476AA7">
      <w:pPr>
        <w:pStyle w:val="a4"/>
        <w:shd w:val="clear" w:color="auto" w:fill="auto"/>
        <w:ind w:left="20" w:right="20" w:firstLine="0"/>
        <w:jc w:val="left"/>
      </w:pPr>
      <w:r>
        <w:t xml:space="preserve">Общий обзор и изучение одной из монографических тем (по выбору учителя). Поэзия Серебряного века. Многообразие направлений, жанров, видов лирической поэзии. Вершинные явления русской поэзии XX века.Штрихи к портретам </w:t>
      </w:r>
      <w:r>
        <w:rPr>
          <w:rStyle w:val="4b"/>
        </w:rPr>
        <w:t>Александр Александрович Блок.</w:t>
      </w:r>
      <w:r>
        <w:t xml:space="preserve"> Слово о поэте.</w:t>
      </w:r>
    </w:p>
    <w:p w:rsidR="00476AA7" w:rsidRDefault="00476AA7" w:rsidP="00476AA7">
      <w:pPr>
        <w:pStyle w:val="a4"/>
        <w:shd w:val="clear" w:color="auto" w:fill="auto"/>
        <w:ind w:left="20" w:right="20" w:firstLine="0"/>
        <w:jc w:val="left"/>
      </w:pPr>
      <w:r>
        <w:rPr>
          <w:rStyle w:val="3e"/>
        </w:rPr>
        <w:lastRenderedPageBreak/>
        <w:t>«Ветер принес издалека...», «Заклятие огнем и мраком», «Как тяжело ходить среди людей...», «О доблестях, о подвигах, о славе</w:t>
      </w:r>
      <w:r>
        <w:rPr>
          <w:rStyle w:val="2c"/>
        </w:rPr>
        <w:t xml:space="preserve">...».Высокие </w:t>
      </w:r>
      <w:r>
        <w:t xml:space="preserve">идеалы и предчувствие перемен. Трагедия поэта в «страшном мире». Глубокое, проникновенное чувство Родины. Своеобразие лирических интонаций Блока. Образы и ритмы поэта. </w:t>
      </w:r>
      <w:r>
        <w:rPr>
          <w:rStyle w:val="4b"/>
        </w:rPr>
        <w:t>Сергей Александрович Есенин.</w:t>
      </w:r>
      <w:r>
        <w:t xml:space="preserve"> Слово о поэте.</w:t>
      </w:r>
    </w:p>
    <w:p w:rsidR="00476AA7" w:rsidRDefault="00476AA7" w:rsidP="00476AA7">
      <w:pPr>
        <w:pStyle w:val="a4"/>
        <w:shd w:val="clear" w:color="auto" w:fill="auto"/>
        <w:ind w:left="20" w:right="20" w:firstLine="0"/>
      </w:pPr>
      <w:r>
        <w:rPr>
          <w:rStyle w:val="3e"/>
        </w:rPr>
        <w:t>«Вот уж вечер...», «Той ты, Русь моя родная...», «Край ты мой заброшенный...», «Разбуди меня завтра рано...», «Отговорила роща золотая...».</w:t>
      </w:r>
      <w:r>
        <w:t xml:space="preserve"> Тема любви в лирике поэта. Народно-песенная основа произведений поэта. Сквозные образы в лирике Есенина. Тема России — главная в есенинской поэзии.</w:t>
      </w:r>
    </w:p>
    <w:p w:rsidR="00476AA7" w:rsidRDefault="00476AA7" w:rsidP="00476AA7">
      <w:pPr>
        <w:pStyle w:val="51"/>
        <w:shd w:val="clear" w:color="auto" w:fill="auto"/>
        <w:ind w:left="20"/>
      </w:pPr>
      <w:r>
        <w:t>Владимир Владимирович Маяковский.</w:t>
      </w:r>
      <w:r>
        <w:rPr>
          <w:rStyle w:val="521"/>
          <w:b w:val="0"/>
          <w:bCs w:val="0"/>
        </w:rPr>
        <w:t xml:space="preserve"> Слово о поэте.</w:t>
      </w:r>
    </w:p>
    <w:p w:rsidR="00476AA7" w:rsidRDefault="00476AA7" w:rsidP="00476AA7">
      <w:pPr>
        <w:pStyle w:val="a4"/>
        <w:shd w:val="clear" w:color="auto" w:fill="auto"/>
        <w:ind w:left="20" w:right="20" w:firstLine="0"/>
        <w:jc w:val="left"/>
      </w:pPr>
      <w:r>
        <w:rPr>
          <w:rStyle w:val="3e"/>
        </w:rPr>
        <w:t>«Послушайте</w:t>
      </w:r>
      <w:r>
        <w:rPr>
          <w:rStyle w:val="2c"/>
        </w:rPr>
        <w:t>!»и</w:t>
      </w:r>
      <w:r>
        <w:t xml:space="preserve"> другие стихотворения по выбору учителя и учащихся. Новаторство Маяковского-поэта. Своеобразие стиха, ритма, словотворчества. Маяковский о труде поэта.</w:t>
      </w:r>
    </w:p>
    <w:p w:rsidR="00476AA7" w:rsidRDefault="00476AA7" w:rsidP="00476AA7">
      <w:pPr>
        <w:pStyle w:val="51"/>
        <w:shd w:val="clear" w:color="auto" w:fill="auto"/>
        <w:ind w:left="20"/>
      </w:pPr>
      <w:r>
        <w:t>Осип Эмильевич Мандельштам</w:t>
      </w:r>
      <w:r>
        <w:rPr>
          <w:rStyle w:val="521"/>
          <w:b w:val="0"/>
          <w:bCs w:val="0"/>
        </w:rPr>
        <w:t>.Слово о писателе. Стихотворение</w:t>
      </w:r>
      <w:r>
        <w:t xml:space="preserve"> "Звук осторожный и глухой»</w:t>
      </w:r>
    </w:p>
    <w:p w:rsidR="00476AA7" w:rsidRDefault="00476AA7" w:rsidP="00476AA7">
      <w:pPr>
        <w:pStyle w:val="410"/>
        <w:shd w:val="clear" w:color="auto" w:fill="auto"/>
        <w:ind w:left="20" w:right="20"/>
      </w:pPr>
      <w:r>
        <w:rPr>
          <w:rStyle w:val="415"/>
          <w:b/>
          <w:bCs/>
          <w:i w:val="0"/>
          <w:iCs w:val="0"/>
        </w:rPr>
        <w:t>Марина Ивановна Цветаева.</w:t>
      </w:r>
      <w:r>
        <w:rPr>
          <w:rStyle w:val="416"/>
          <w:b w:val="0"/>
          <w:bCs w:val="0"/>
          <w:i w:val="0"/>
          <w:iCs w:val="0"/>
        </w:rPr>
        <w:t xml:space="preserve"> Слово о поэте.</w:t>
      </w:r>
      <w:r>
        <w:t xml:space="preserve"> «Идешь, на меня похожий...», «Бабушке», «Мне нравится, что вы больны не мной...», «С большою нежностью — потому...», «Откуда такая нежность?..», «Стихи о Москве».</w:t>
      </w:r>
      <w:r>
        <w:rPr>
          <w:rStyle w:val="416"/>
          <w:b w:val="0"/>
          <w:bCs w:val="0"/>
          <w:i w:val="0"/>
          <w:iCs w:val="0"/>
        </w:rPr>
        <w:t xml:space="preserve">Стихотворения о поэзии, о любви. Особенности поэтики Цветаевой. Традиции и новаторство в творческих поисках поэта. </w:t>
      </w:r>
      <w:r>
        <w:rPr>
          <w:rStyle w:val="415"/>
          <w:b/>
          <w:bCs/>
          <w:i w:val="0"/>
          <w:iCs w:val="0"/>
        </w:rPr>
        <w:t>Николай Алексеевич Заболоцкий.</w:t>
      </w:r>
      <w:r>
        <w:rPr>
          <w:rStyle w:val="416"/>
          <w:b w:val="0"/>
          <w:bCs w:val="0"/>
          <w:i w:val="0"/>
          <w:iCs w:val="0"/>
        </w:rPr>
        <w:t xml:space="preserve"> Слово о поэте.</w:t>
      </w:r>
    </w:p>
    <w:p w:rsidR="00476AA7" w:rsidRDefault="00476AA7" w:rsidP="00476AA7">
      <w:pPr>
        <w:pStyle w:val="a4"/>
        <w:shd w:val="clear" w:color="auto" w:fill="auto"/>
        <w:ind w:left="20" w:right="20" w:firstLine="0"/>
        <w:jc w:val="left"/>
      </w:pPr>
      <w:r>
        <w:rPr>
          <w:rStyle w:val="3e"/>
        </w:rPr>
        <w:t>«Я не ищу гармонии в природе...», «Где-то в поле возле Магадана...», «Можжевеловый куст».</w:t>
      </w:r>
      <w:r>
        <w:t xml:space="preserve">Стихотворения о человеке и природе. Философская глубина обобщений поэта-мыслителя. </w:t>
      </w:r>
      <w:r>
        <w:rPr>
          <w:rStyle w:val="4b"/>
        </w:rPr>
        <w:t>Анна Андреевна Ахматова.</w:t>
      </w:r>
      <w:r>
        <w:t xml:space="preserve"> Слово о поэте.</w:t>
      </w:r>
    </w:p>
    <w:p w:rsidR="00476AA7" w:rsidRDefault="00476AA7" w:rsidP="00476AA7">
      <w:pPr>
        <w:pStyle w:val="a4"/>
        <w:shd w:val="clear" w:color="auto" w:fill="auto"/>
        <w:ind w:left="20" w:right="20" w:firstLine="0"/>
        <w:jc w:val="left"/>
      </w:pPr>
      <w:r>
        <w:t>Стихотворные произведения из книг</w:t>
      </w:r>
      <w:r>
        <w:rPr>
          <w:rStyle w:val="3e"/>
        </w:rPr>
        <w:t xml:space="preserve"> «Четки», «Белая стая», «Вечер», «Подорожник», «Тростник», «Бег времени».</w:t>
      </w:r>
      <w:r>
        <w:t xml:space="preserve"> Трагические интонации в любовной лирике Ахматовой. Стихотворения о любви, о поэте и поэзии. Особенности поэтики ахматовских стихотворений. </w:t>
      </w:r>
      <w:r>
        <w:rPr>
          <w:rStyle w:val="4b"/>
        </w:rPr>
        <w:t>Борис Леонидович Пастернак.</w:t>
      </w:r>
      <w:r>
        <w:t xml:space="preserve"> Слово о поэте.</w:t>
      </w:r>
    </w:p>
    <w:p w:rsidR="00476AA7" w:rsidRDefault="00476AA7" w:rsidP="00476AA7">
      <w:pPr>
        <w:pStyle w:val="a4"/>
        <w:shd w:val="clear" w:color="auto" w:fill="auto"/>
        <w:ind w:left="20" w:right="20" w:firstLine="0"/>
        <w:jc w:val="left"/>
      </w:pPr>
      <w:r>
        <w:rPr>
          <w:rStyle w:val="3e"/>
        </w:rPr>
        <w:t>«Красавица моя, вся стать...», «Перемена», «Весна в лесу», «Любить иных тяжелый крест...».</w:t>
      </w:r>
      <w:r>
        <w:t xml:space="preserve"> Философская глубина лирики Б. Пастернака. Одухотворенная предметность пастернаковской поэзии. Приобщение вечных тем к современности в стихах о природе и любви. </w:t>
      </w:r>
      <w:r>
        <w:rPr>
          <w:rStyle w:val="4b"/>
        </w:rPr>
        <w:t>Александр Трифонович Твардовский.</w:t>
      </w:r>
      <w:r>
        <w:t xml:space="preserve"> Слово о поэте.</w:t>
      </w:r>
    </w:p>
    <w:p w:rsidR="00476AA7" w:rsidRDefault="00476AA7" w:rsidP="00476AA7">
      <w:pPr>
        <w:pStyle w:val="a4"/>
        <w:shd w:val="clear" w:color="auto" w:fill="auto"/>
        <w:ind w:left="20" w:right="20" w:firstLine="0"/>
        <w:jc w:val="left"/>
      </w:pPr>
      <w:r>
        <w:rPr>
          <w:rStyle w:val="3e"/>
        </w:rPr>
        <w:t>«Урожай», «Родное», «Весенние строчки», «Матери», «Страна Муравия</w:t>
      </w:r>
      <w:r>
        <w:rPr>
          <w:rStyle w:val="2c"/>
        </w:rPr>
        <w:t>»(отрывки</w:t>
      </w:r>
      <w:r>
        <w:t xml:space="preserve"> из поэмы). Стихотворения о Родине, о природе. Интонация и стиль стихотворений.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20"/>
      </w:pPr>
      <w:r>
        <w:rPr>
          <w:rStyle w:val="237"/>
          <w:i/>
          <w:iCs/>
        </w:rPr>
        <w:t>Теория литературы</w:t>
      </w:r>
      <w:r>
        <w:t xml:space="preserve">.Силлаботоническая и тоническая системы стихосложения.Виды рифм. Способы рифмовки (углубление представлений). </w:t>
      </w:r>
      <w:r>
        <w:rPr>
          <w:rStyle w:val="22b"/>
          <w:i w:val="0"/>
          <w:iCs w:val="0"/>
        </w:rPr>
        <w:t>Песни и романсы на стихи поэтов XIX—XX веков</w:t>
      </w:r>
    </w:p>
    <w:p w:rsidR="00476AA7" w:rsidRDefault="00476AA7" w:rsidP="00476AA7">
      <w:pPr>
        <w:pStyle w:val="a4"/>
        <w:shd w:val="clear" w:color="auto" w:fill="auto"/>
        <w:ind w:left="20" w:right="20" w:firstLine="0"/>
      </w:pPr>
      <w:r>
        <w:t>Н. Языков.</w:t>
      </w:r>
      <w:r>
        <w:rPr>
          <w:rStyle w:val="2c"/>
        </w:rPr>
        <w:t xml:space="preserve"> «Пловец» («Нелюдимо наше море...»);</w:t>
      </w:r>
      <w:r>
        <w:t xml:space="preserve"> В. Соллогуб.</w:t>
      </w:r>
      <w:r>
        <w:rPr>
          <w:rStyle w:val="2c"/>
        </w:rPr>
        <w:t xml:space="preserve"> «Серенада» («Закинув плащ, с гитарой под рукой...»);</w:t>
      </w:r>
      <w:r>
        <w:t xml:space="preserve"> Н. Некрасов.</w:t>
      </w:r>
      <w:r>
        <w:rPr>
          <w:rStyle w:val="2c"/>
        </w:rPr>
        <w:t xml:space="preserve"> «Тройка» («Что ты жадно глядишь на дорогу...»);</w:t>
      </w:r>
      <w:r>
        <w:t xml:space="preserve"> А. Вертинский.</w:t>
      </w:r>
      <w:r>
        <w:rPr>
          <w:rStyle w:val="2c"/>
        </w:rPr>
        <w:t xml:space="preserve"> «Доченьки»;</w:t>
      </w:r>
      <w:r>
        <w:t xml:space="preserve"> Н. Заболоцкий.</w:t>
      </w:r>
      <w:r>
        <w:rPr>
          <w:rStyle w:val="2c"/>
        </w:rPr>
        <w:t xml:space="preserve"> «В этой роще березовой...».</w:t>
      </w:r>
      <w:r>
        <w:t xml:space="preserve"> Романсы и песни как синтетический жанр, посредством словесного и музыкального искусства выражающий переживания, мысли, настроения человека.</w:t>
      </w:r>
    </w:p>
    <w:p w:rsidR="00476AA7" w:rsidRDefault="00476AA7" w:rsidP="00476AA7">
      <w:pPr>
        <w:pStyle w:val="31"/>
        <w:keepNext/>
        <w:keepLines/>
        <w:shd w:val="clear" w:color="auto" w:fill="auto"/>
        <w:ind w:left="20"/>
      </w:pPr>
      <w:bookmarkStart w:id="32" w:name="bookmark33"/>
      <w:r>
        <w:t>ИЗ ЗАРУБЕЖНОЙ ЛИТЕРАТУРЫ</w:t>
      </w:r>
      <w:bookmarkEnd w:id="32"/>
    </w:p>
    <w:p w:rsidR="00476AA7" w:rsidRDefault="00476AA7" w:rsidP="00476AA7">
      <w:pPr>
        <w:pStyle w:val="a4"/>
        <w:shd w:val="clear" w:color="auto" w:fill="auto"/>
        <w:ind w:left="20" w:firstLine="0"/>
      </w:pPr>
      <w:r>
        <w:t>Античная лирика</w:t>
      </w:r>
    </w:p>
    <w:p w:rsidR="00476AA7" w:rsidRDefault="00476AA7" w:rsidP="00476AA7">
      <w:pPr>
        <w:pStyle w:val="51"/>
        <w:shd w:val="clear" w:color="auto" w:fill="auto"/>
        <w:ind w:left="20"/>
        <w:jc w:val="both"/>
      </w:pPr>
      <w:r>
        <w:t>Гай Валерий Катулл.</w:t>
      </w:r>
      <w:r>
        <w:rPr>
          <w:rStyle w:val="511"/>
          <w:b w:val="0"/>
          <w:bCs w:val="0"/>
        </w:rPr>
        <w:t xml:space="preserve"> Слово о поэте.</w:t>
      </w:r>
    </w:p>
    <w:p w:rsidR="00476AA7" w:rsidRDefault="00476AA7" w:rsidP="00476AA7">
      <w:pPr>
        <w:pStyle w:val="a4"/>
        <w:shd w:val="clear" w:color="auto" w:fill="auto"/>
        <w:ind w:left="20" w:right="40" w:firstLine="0"/>
      </w:pPr>
      <w:r>
        <w:rPr>
          <w:rStyle w:val="2d"/>
        </w:rPr>
        <w:t>«Нет, ни одна средь женщин...», «Нет, не надейся приязнь заслужить...».</w:t>
      </w:r>
      <w:r>
        <w:t xml:space="preserve"> Любовь как выражение глубокого чувства, духовных взлетов и падений молодого римлянина. Целомудренность, сжатость и тщательная проверка чувств разумом. Пушкин как переводчик Катулла</w:t>
      </w:r>
      <w:r>
        <w:rPr>
          <w:rStyle w:val="1c"/>
        </w:rPr>
        <w:t xml:space="preserve"> {«Мальчику»).</w:t>
      </w:r>
      <w:r>
        <w:rPr>
          <w:rStyle w:val="1d"/>
        </w:rPr>
        <w:t xml:space="preserve"> Гораций. </w:t>
      </w:r>
      <w:r>
        <w:t>Слово о поэте.</w:t>
      </w:r>
    </w:p>
    <w:p w:rsidR="00476AA7" w:rsidRDefault="00476AA7" w:rsidP="00476AA7">
      <w:pPr>
        <w:pStyle w:val="a4"/>
        <w:shd w:val="clear" w:color="auto" w:fill="auto"/>
        <w:ind w:left="20" w:right="40" w:firstLine="0"/>
        <w:jc w:val="left"/>
      </w:pPr>
      <w:r>
        <w:rPr>
          <w:rStyle w:val="2d"/>
        </w:rPr>
        <w:t>«Я воздвиг памятник</w:t>
      </w:r>
      <w:r>
        <w:rPr>
          <w:rStyle w:val="1c"/>
        </w:rPr>
        <w:t>...».Поэтическое</w:t>
      </w:r>
      <w:r>
        <w:t xml:space="preserve"> творчество в системе человеческого бытия. Мысль о поэтических заслугах — знакомство римлян с греческими лириками. Традиции горацианской оды в творчестве Державина и Пушкина. </w:t>
      </w:r>
      <w:r>
        <w:rPr>
          <w:rStyle w:val="1d"/>
        </w:rPr>
        <w:t>Данте Алигьери.</w:t>
      </w:r>
      <w:r>
        <w:t xml:space="preserve"> Слово о поэте.</w:t>
      </w:r>
    </w:p>
    <w:p w:rsidR="00476AA7" w:rsidRDefault="00476AA7" w:rsidP="00476AA7">
      <w:pPr>
        <w:pStyle w:val="a4"/>
        <w:shd w:val="clear" w:color="auto" w:fill="auto"/>
        <w:ind w:left="20" w:right="40" w:firstLine="0"/>
      </w:pPr>
      <w:r>
        <w:rPr>
          <w:rStyle w:val="2d"/>
        </w:rPr>
        <w:lastRenderedPageBreak/>
        <w:t>«Божественная комедия</w:t>
      </w:r>
      <w:r>
        <w:t>»(фрагменты). Множественность смыслов поэмы: буквальный (изображение загробного мира), аллегорический (движение идеи бытия от мрака к свету, от страданий к радости, от заблуждений к истине, идея восхождения души к духовным высотам через познание мира), моральный (идея воздаяния в загробном мире за земные дела), мистический (интуитивное постижение божественной идеи через восприятие красоты поэзии как божественного языка, хотя и сотворенного земным человеком, разумом поэта). Универсально-философский характер поэмы.</w:t>
      </w:r>
      <w:r>
        <w:rPr>
          <w:rStyle w:val="1d"/>
        </w:rPr>
        <w:t xml:space="preserve"> Уильям Шекспир.</w:t>
      </w:r>
      <w:r>
        <w:t xml:space="preserve"> Краткие сведения о жизни и творчестве Шекспира. Характеристики гуманизма эпохи Возрождения.</w:t>
      </w:r>
    </w:p>
    <w:p w:rsidR="00476AA7" w:rsidRDefault="00476AA7" w:rsidP="00476AA7">
      <w:pPr>
        <w:pStyle w:val="a4"/>
        <w:shd w:val="clear" w:color="auto" w:fill="auto"/>
        <w:ind w:left="20" w:right="40" w:firstLine="0"/>
      </w:pPr>
      <w:r>
        <w:rPr>
          <w:rStyle w:val="2d"/>
        </w:rPr>
        <w:t>«Гамлет</w:t>
      </w:r>
      <w:r>
        <w:rPr>
          <w:rStyle w:val="1c"/>
        </w:rPr>
        <w:t>»(обзор</w:t>
      </w:r>
      <w:r>
        <w:t xml:space="preserve"> с чтением отдельных сцен по выбору учителя, например: монологи Гамлета из сцены пятой (1-й акт), сцены первой (3-й акт), сцены четвертой</w:t>
      </w:r>
    </w:p>
    <w:p w:rsidR="00476AA7" w:rsidRDefault="00476AA7" w:rsidP="00476AA7">
      <w:pPr>
        <w:pStyle w:val="a4"/>
        <w:shd w:val="clear" w:color="auto" w:fill="auto"/>
        <w:ind w:left="20" w:right="40" w:firstLine="0"/>
        <w:jc w:val="left"/>
      </w:pPr>
      <w:r>
        <w:t xml:space="preserve">(4-й акт). «Гамлет» — «пьеса на все века» (А. Аникст). Общечеловеческое значение героев Шекспира. Образ Гамлета, гуманиста эпохи Возрождения. Одиночество Гамлета в его конфликте с реальным миром «расшатавшегося века». Трагизм любви Гамлета и Офелии. Философская глубина трагедии «Гамлет». Гамлет как вечный образ мировой литературы. Шекспир и русская литература. </w:t>
      </w:r>
      <w:r>
        <w:rPr>
          <w:rStyle w:val="2d"/>
        </w:rPr>
        <w:t>Теория литературы.</w:t>
      </w:r>
      <w:r>
        <w:rPr>
          <w:rStyle w:val="1c"/>
        </w:rPr>
        <w:t xml:space="preserve"> Трагедия как драматический жанр (углубление понятия).</w:t>
      </w:r>
    </w:p>
    <w:p w:rsidR="00476AA7" w:rsidRDefault="00476AA7" w:rsidP="00476AA7">
      <w:pPr>
        <w:pStyle w:val="a4"/>
        <w:shd w:val="clear" w:color="auto" w:fill="auto"/>
        <w:ind w:left="20" w:firstLine="0"/>
      </w:pPr>
      <w:r>
        <w:rPr>
          <w:rStyle w:val="1d"/>
        </w:rPr>
        <w:t>Иоганн Вольфганг Гете.</w:t>
      </w:r>
      <w:r>
        <w:t xml:space="preserve"> Краткие сведения о жизни и творчестве Гете. Характеристика особенностей эпохи Просвещения.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40"/>
      </w:pPr>
      <w:r>
        <w:rPr>
          <w:rStyle w:val="21a"/>
          <w:i/>
          <w:iCs/>
        </w:rPr>
        <w:t>«Фауст</w:t>
      </w:r>
      <w:r>
        <w:t>»(обзор</w:t>
      </w:r>
      <w:r>
        <w:rPr>
          <w:rStyle w:val="21b"/>
          <w:i w:val="0"/>
          <w:iCs w:val="0"/>
        </w:rPr>
        <w:t xml:space="preserve"> с чтением отдельных сцен по выбору учителя, например:</w:t>
      </w:r>
      <w:r>
        <w:t>«Пролог на небесах», «У городских ворот», «Кабинет Фауста», «Сад», «Ночь. Улица перед домом Гретхен», «Тюрьма»,</w:t>
      </w:r>
      <w:r>
        <w:rPr>
          <w:rStyle w:val="21b"/>
          <w:i w:val="0"/>
          <w:iCs w:val="0"/>
        </w:rPr>
        <w:t xml:space="preserve"> последний монолог Фауста из второй части трагедии).</w:t>
      </w:r>
    </w:p>
    <w:p w:rsidR="00476AA7" w:rsidRDefault="00476AA7" w:rsidP="00476AA7">
      <w:pPr>
        <w:pStyle w:val="a4"/>
        <w:shd w:val="clear" w:color="auto" w:fill="auto"/>
        <w:ind w:left="20" w:right="40" w:firstLine="0"/>
        <w:jc w:val="left"/>
      </w:pPr>
      <w:r>
        <w:t>«Фауст» — философская трагедия эпохи Просвещения. Сюжет и композиция трагедии. Борьба добра и зла в мире как движущая сила его развития, динамики бытия. Противостояние творческой личности Фауста и неверия, духа сомнения Мефистофеля. Поиски Фаустом справедливости и разумного смысла жизни человечества. «Пролог на небесах» — ключ к основной идее трагедии. Смысл противопоставления Фауста и Вагнера, творчества и схоластической рутины. Трагизм любви Фауста и Гретхен.Итоговый смысл великой трагедии — «Лишь тот достоин жизни и свободы, кто каждый день идет за них на бой». Особенности жанра трагедии «Фауст»: сочетание в ней реальности и элементов условности и фантастики. Фауст как вечный образмировой литературы. Гете и русская литература.</w:t>
      </w:r>
    </w:p>
    <w:p w:rsidR="00CC1F92" w:rsidRDefault="00A70834" w:rsidP="00A70834">
      <w:pPr>
        <w:rPr>
          <w:b/>
        </w:rPr>
      </w:pPr>
      <w:r>
        <w:rPr>
          <w:b/>
        </w:rPr>
        <w:t xml:space="preserve">                                                </w:t>
      </w:r>
    </w:p>
    <w:p w:rsidR="00CC1F92" w:rsidRDefault="00CC1F92" w:rsidP="00A70834">
      <w:pPr>
        <w:rPr>
          <w:b/>
        </w:rPr>
      </w:pPr>
    </w:p>
    <w:p w:rsidR="00CC1F92" w:rsidRDefault="00CC1F92" w:rsidP="00A70834">
      <w:pPr>
        <w:rPr>
          <w:b/>
        </w:rPr>
      </w:pPr>
    </w:p>
    <w:p w:rsidR="00CC1F92" w:rsidRDefault="00CC1F92" w:rsidP="00A70834">
      <w:pPr>
        <w:rPr>
          <w:b/>
        </w:rPr>
      </w:pPr>
    </w:p>
    <w:p w:rsidR="00CC1F92" w:rsidRDefault="00CC1F92" w:rsidP="00A70834">
      <w:pPr>
        <w:rPr>
          <w:b/>
        </w:rPr>
      </w:pPr>
    </w:p>
    <w:p w:rsidR="00CC1F92" w:rsidRDefault="00CC1F92" w:rsidP="00A70834">
      <w:pPr>
        <w:rPr>
          <w:b/>
        </w:rPr>
      </w:pPr>
    </w:p>
    <w:p w:rsidR="00CC1F92" w:rsidRDefault="00CC1F92" w:rsidP="00A70834">
      <w:pPr>
        <w:rPr>
          <w:b/>
        </w:rPr>
      </w:pPr>
    </w:p>
    <w:p w:rsidR="00CC1F92" w:rsidRDefault="00CC1F92" w:rsidP="00A70834">
      <w:pPr>
        <w:rPr>
          <w:b/>
        </w:rPr>
      </w:pPr>
    </w:p>
    <w:p w:rsidR="00CC1F92" w:rsidRDefault="00CC1F92" w:rsidP="00A70834">
      <w:pPr>
        <w:rPr>
          <w:b/>
        </w:rPr>
      </w:pPr>
    </w:p>
    <w:p w:rsidR="005B243D" w:rsidRPr="00E81CAA" w:rsidRDefault="0079625C" w:rsidP="005B243D">
      <w:r>
        <w:t xml:space="preserve">                                                 </w:t>
      </w:r>
      <w:r w:rsidR="005B243D" w:rsidRPr="00E81CAA">
        <w:t>Тематическое планирование уроков литературы в 5 классе</w:t>
      </w:r>
    </w:p>
    <w:p w:rsidR="0079625C" w:rsidRDefault="0079625C" w:rsidP="00A70834"/>
    <w:p w:rsidR="00CC1F92" w:rsidRPr="00E81CAA" w:rsidRDefault="0079625C" w:rsidP="00A70834">
      <w:r>
        <w:t xml:space="preserve"> </w:t>
      </w:r>
      <w:r w:rsidR="00E81CAA" w:rsidRPr="00E81CAA">
        <w:t>Тематическое планирование уроков литературы в 5 классе</w:t>
      </w:r>
    </w:p>
    <w:tbl>
      <w:tblPr>
        <w:tblpPr w:leftFromText="180" w:rightFromText="180" w:vertAnchor="text" w:horzAnchor="margin" w:tblpY="-1132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11056"/>
        <w:gridCol w:w="2268"/>
      </w:tblGrid>
      <w:tr w:rsidR="00E81CAA" w:rsidRPr="00CC1F92" w:rsidTr="00E81CAA">
        <w:trPr>
          <w:trHeight w:val="1724"/>
        </w:trPr>
        <w:tc>
          <w:tcPr>
            <w:tcW w:w="1101" w:type="dxa"/>
            <w:shd w:val="clear" w:color="auto" w:fill="auto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Книга и ее роль в духовной жизни человека и общества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</w:tr>
      <w:tr w:rsidR="00E81CAA" w:rsidRPr="00CC1F92" w:rsidTr="00E81CAA">
        <w:trPr>
          <w:trHeight w:val="557"/>
        </w:trPr>
        <w:tc>
          <w:tcPr>
            <w:tcW w:w="1101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056" w:type="dxa"/>
            <w:shd w:val="clear" w:color="auto" w:fill="auto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Устное народное творчество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Русские народные сказки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4.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Сказка как особый жанр фольклора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«Царевна-лягушка» - встреча с волшебной сказкой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Народная мораль в характерах и поступках героев. 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F04705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Иван-царевич – победитель житейских невзгод. Животные-помощники. 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F04705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Изобразительный характер формул волшебной сказки. 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F04705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«Иван – крестьянский сын и чудо-юдо». Волшебная богатырская сказка героического содержа -ния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F04705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10.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Особенности сюжета сказки. Нравственное превосходство главного героя. 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1</w:t>
            </w:r>
          </w:p>
        </w:tc>
      </w:tr>
      <w:tr w:rsidR="00E81CAA" w:rsidRPr="00CC1F92" w:rsidTr="00E81CAA">
        <w:trPr>
          <w:trHeight w:val="2548"/>
        </w:trPr>
        <w:tc>
          <w:tcPr>
            <w:tcW w:w="1101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11.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  <w:sz w:val="20"/>
              </w:rPr>
              <w:t>Сказка о животных «Журавль и цапля». Бытовая сказка «Солдатская шинель»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1</w:t>
            </w:r>
          </w:p>
        </w:tc>
      </w:tr>
      <w:tr w:rsidR="00E81CAA" w:rsidRPr="00CC1F92" w:rsidTr="00E81CAA">
        <w:trPr>
          <w:trHeight w:val="315"/>
        </w:trPr>
        <w:tc>
          <w:tcPr>
            <w:tcW w:w="1101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12.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ind w:right="57"/>
              <w:jc w:val="both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  <w:u w:val="single"/>
              </w:rPr>
              <w:t>Возникновение древнерусской литературы.</w:t>
            </w:r>
            <w:r w:rsidRPr="00CC1F92">
              <w:rPr>
                <w:rFonts w:ascii="Times New Roman" w:hAnsi="Times New Roman" w:cs="Times New Roman"/>
              </w:rPr>
              <w:t xml:space="preserve"> </w:t>
            </w:r>
          </w:p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«Повесть временных лет». «Подвиг отрока-киевлянина и хитрость воеводы Претича»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1</w:t>
            </w: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1CAA" w:rsidRPr="00CC1F92" w:rsidTr="00E81CAA">
        <w:trPr>
          <w:trHeight w:val="2099"/>
        </w:trPr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 13.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«Подвиг отрока-киевлянина и хитрость воеводы Претича». 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1</w:t>
            </w:r>
          </w:p>
        </w:tc>
      </w:tr>
      <w:tr w:rsidR="00E81CAA" w:rsidRPr="00CC1F92" w:rsidTr="00E81CAA">
        <w:trPr>
          <w:trHeight w:val="2264"/>
        </w:trPr>
        <w:tc>
          <w:tcPr>
            <w:tcW w:w="1101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14.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М.В.Ломоносов «Случились вместе два Астронома в пиру…»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1</w:t>
            </w:r>
          </w:p>
        </w:tc>
      </w:tr>
      <w:tr w:rsidR="00E81CAA" w:rsidRPr="00CC1F92" w:rsidTr="00E81CAA">
        <w:trPr>
          <w:trHeight w:val="420"/>
        </w:trPr>
        <w:tc>
          <w:tcPr>
            <w:tcW w:w="1101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15.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Русские басни. Басня как литературный жанр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И.А.Крылов. Слово о баснописце. Басня «Волк на псарне»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F04705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 xml:space="preserve">     17.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И.А.Крылов. Басни «Ворона и Лисица», «Свинья под дубом»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18.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  <w:b/>
              </w:rPr>
              <w:t>Р/р</w:t>
            </w:r>
            <w:r w:rsidRPr="00CC1F92">
              <w:rPr>
                <w:rFonts w:ascii="Times New Roman" w:hAnsi="Times New Roman" w:cs="Times New Roman"/>
              </w:rPr>
              <w:t xml:space="preserve"> Жанр басни. Повествование и мораль в басне 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19.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  <w:b/>
              </w:rPr>
              <w:t>В/ч</w:t>
            </w:r>
            <w:r w:rsidRPr="00CC1F92">
              <w:rPr>
                <w:rFonts w:ascii="Times New Roman" w:hAnsi="Times New Roman" w:cs="Times New Roman"/>
              </w:rPr>
              <w:t xml:space="preserve"> Басенный мир Ивана Андреевича Крылова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20.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В.А.Жуковский – сказочник. Сказка «Спящая царевна»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21.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«Спящая царевна». Сходные и различные черты сказки Жуковского и народной сказки.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Баллада В.А.Жуковского «Кубок»</w:t>
            </w:r>
          </w:p>
        </w:tc>
        <w:tc>
          <w:tcPr>
            <w:tcW w:w="2268" w:type="dxa"/>
          </w:tcPr>
          <w:p w:rsidR="00E81CAA" w:rsidRPr="00CC1F92" w:rsidRDefault="00E81CAA" w:rsidP="00F04705">
            <w:pPr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F04705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</w:tr>
      <w:tr w:rsidR="00E81CAA" w:rsidRPr="00CC1F92" w:rsidTr="00E81CAA">
        <w:trPr>
          <w:trHeight w:val="2305"/>
        </w:trPr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23.</w:t>
            </w: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Роберт Льюис Стивенсон. Баллада «Вересковый мед»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</w:tr>
      <w:tr w:rsidR="00E81CAA" w:rsidRPr="00CC1F92" w:rsidTr="00E81CAA">
        <w:trPr>
          <w:trHeight w:val="180"/>
        </w:trPr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24.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А.С.Пушкин. Слово о поэте. Стихотворение «Няне». «У лукоморья…»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1</w:t>
            </w:r>
          </w:p>
        </w:tc>
      </w:tr>
      <w:tr w:rsidR="00E81CAA" w:rsidRPr="00CC1F92" w:rsidTr="00E81CAA">
        <w:trPr>
          <w:trHeight w:val="120"/>
        </w:trPr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25.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А.С.Пушкин. «Сказка о мертвой царевне и о семи богатырях». Борьба добрых и злых сил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1</w:t>
            </w:r>
          </w:p>
        </w:tc>
      </w:tr>
      <w:tr w:rsidR="00E81CAA" w:rsidRPr="00CC1F92" w:rsidTr="00E81CAA">
        <w:trPr>
          <w:trHeight w:val="270"/>
        </w:trPr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26.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  <w:b/>
              </w:rPr>
              <w:t>Р/р</w:t>
            </w:r>
            <w:r w:rsidRPr="00CC1F92">
              <w:rPr>
                <w:rFonts w:ascii="Times New Roman" w:hAnsi="Times New Roman" w:cs="Times New Roman"/>
              </w:rPr>
              <w:t xml:space="preserve"> Стихотворная и прозаическая речь. Ритм, рифма, строфа.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</w:tr>
      <w:tr w:rsidR="00E81CAA" w:rsidRPr="00CC1F92" w:rsidTr="00E81CAA">
        <w:trPr>
          <w:trHeight w:val="102"/>
        </w:trPr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27.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Помощники царевны. Народная мораль, нравственность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</w:tr>
      <w:tr w:rsidR="00E81CAA" w:rsidRPr="00CC1F92" w:rsidTr="00E81CAA">
        <w:trPr>
          <w:trHeight w:val="175"/>
        </w:trPr>
        <w:tc>
          <w:tcPr>
            <w:tcW w:w="1101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  <w:b/>
              </w:rPr>
              <w:t>Р/р</w:t>
            </w:r>
            <w:r w:rsidRPr="00CC1F92">
              <w:rPr>
                <w:rFonts w:ascii="Times New Roman" w:hAnsi="Times New Roman" w:cs="Times New Roman"/>
              </w:rPr>
              <w:t xml:space="preserve"> Королевич  Елисей. Победа добра над злом. 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F04705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</w:tr>
      <w:tr w:rsidR="00E81CAA" w:rsidRPr="00CC1F92" w:rsidTr="00E81CAA">
        <w:trPr>
          <w:trHeight w:val="1316"/>
        </w:trPr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29.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  <w:b/>
              </w:rPr>
              <w:t>В/ч</w:t>
            </w:r>
            <w:r w:rsidRPr="00CC1F92">
              <w:rPr>
                <w:rFonts w:ascii="Times New Roman" w:hAnsi="Times New Roman" w:cs="Times New Roman"/>
              </w:rPr>
              <w:t xml:space="preserve"> Сказки А.С.Пушкина. Поэма «Руслан и Людмила»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30.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Антоний Погорельский. Страницы биографии. Сказка «Черная курица, или Подземные жители»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</w:tr>
      <w:tr w:rsidR="00E81CAA" w:rsidRPr="00CC1F92" w:rsidTr="00E81CAA">
        <w:trPr>
          <w:trHeight w:val="1860"/>
        </w:trPr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31.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Фантастическое и достоверно-реальное в сказке Нравоучительное содержание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</w:tr>
      <w:tr w:rsidR="00E81CAA" w:rsidRPr="00CC1F92" w:rsidTr="00E81CAA">
        <w:trPr>
          <w:trHeight w:val="285"/>
        </w:trPr>
        <w:tc>
          <w:tcPr>
            <w:tcW w:w="1101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>32.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>М.Ю.Лермонтов. Слово о поэте. Стихотворение «Бородино»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F04705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>1</w:t>
            </w:r>
          </w:p>
        </w:tc>
      </w:tr>
      <w:tr w:rsidR="00E81CAA" w:rsidRPr="00CC1F92" w:rsidTr="00E81CAA">
        <w:trPr>
          <w:trHeight w:val="195"/>
        </w:trPr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 xml:space="preserve">      33.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Образ простого солдата – защитника Родины в стихотворении «Бородино»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</w:tr>
      <w:tr w:rsidR="00E81CAA" w:rsidRPr="00CC1F92" w:rsidTr="00E81CAA">
        <w:trPr>
          <w:trHeight w:val="150"/>
        </w:trPr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34.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Н.В.Гоголь. Слово о поэте. Сюжет повести «Заколдованное место»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35.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Реальное и фантастическое в сюжете повести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36.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Н.В.Гоголь «Вечера на хуторе близ Диканьки»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37.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Контрольная работа     № 1по произведениям 1-ой половины 19 века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38.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«Есть женщины в русских селеньях…» - отрывок из поэмы «Мороз, Красный нос»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39.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Мир детства в стихотворении «Крестьянские дети»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40.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И.С.Тургенев. Слово о писателе. История создания рассказа «Муму». 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 41.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История отношений Герасима и Татьяны. Герасим и его окружение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42.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Герасим и Муму. Счастливый год.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43.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Осада каморки Герасима. Прощание с Муму. 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44.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  <w:b/>
              </w:rPr>
              <w:t>Р/р</w:t>
            </w:r>
            <w:r w:rsidRPr="00CC1F92">
              <w:rPr>
                <w:rFonts w:ascii="Times New Roman" w:hAnsi="Times New Roman" w:cs="Times New Roman"/>
              </w:rPr>
              <w:t xml:space="preserve"> Духовные и нравственные качества Герасима – сила, достоинство, сострада ние, великодушие, тру-долюбие. 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45.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  <w:b/>
              </w:rPr>
              <w:t>Р/р</w:t>
            </w:r>
            <w:r w:rsidRPr="00CC1F92">
              <w:rPr>
                <w:rFonts w:ascii="Times New Roman" w:hAnsi="Times New Roman" w:cs="Times New Roman"/>
              </w:rPr>
              <w:t xml:space="preserve"> Анализ сочинений. Работа над ошибками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46.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А.А.Фет. Слово о поэте. Стихотворение «Весенний дождь»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47.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Л.Н.Толстой. Рассказ-быль «Кавказский пленник». Сюжет рассказа.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48.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Жилин и Костылин – два разных характера, две разные судьбы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49.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Странная дружба Жилина и Дины. 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50.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  <w:b/>
              </w:rPr>
              <w:t>Р/р</w:t>
            </w:r>
            <w:r w:rsidRPr="00CC1F92">
              <w:rPr>
                <w:rFonts w:ascii="Times New Roman" w:hAnsi="Times New Roman" w:cs="Times New Roman"/>
              </w:rPr>
              <w:t xml:space="preserve"> Краткость и выразительность языка рассказа. 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1</w:t>
            </w:r>
          </w:p>
        </w:tc>
      </w:tr>
      <w:tr w:rsidR="00E81CAA" w:rsidRPr="00CC1F92" w:rsidTr="00E81CAA">
        <w:trPr>
          <w:trHeight w:val="705"/>
        </w:trPr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 51.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  <w:b/>
              </w:rPr>
              <w:t>Р/р</w:t>
            </w:r>
            <w:r w:rsidRPr="00CC1F92">
              <w:rPr>
                <w:rFonts w:ascii="Times New Roman" w:hAnsi="Times New Roman" w:cs="Times New Roman"/>
              </w:rPr>
              <w:t xml:space="preserve"> Как работать над сочинением «Жилин и Костылин: разные судьбы»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52.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А.П.Чехов. Слово о писателе. «Хирургия»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</w:tr>
      <w:tr w:rsidR="00E81CAA" w:rsidRPr="00CC1F92" w:rsidTr="00E81CAA">
        <w:trPr>
          <w:trHeight w:val="2532"/>
        </w:trPr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53.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  <w:b/>
              </w:rPr>
              <w:t>В/ч</w:t>
            </w:r>
            <w:r w:rsidRPr="00CC1F92">
              <w:rPr>
                <w:rFonts w:ascii="Times New Roman" w:hAnsi="Times New Roman" w:cs="Times New Roman"/>
              </w:rPr>
              <w:t xml:space="preserve"> Юмор и сатира в творчестве А.П.Чехова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</w:tr>
      <w:tr w:rsidR="00E81CAA" w:rsidRPr="00CC1F92" w:rsidTr="00E81CAA">
        <w:trPr>
          <w:trHeight w:val="345"/>
        </w:trPr>
        <w:tc>
          <w:tcPr>
            <w:tcW w:w="1101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Образы природы в русской поэзии. Образ весны. Ф.И.Тютчев, А.Н.Плещеев. Образ лета. И.С.Никитин, Ф.И.Тютчев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</w:tr>
      <w:tr w:rsidR="00E81CAA" w:rsidRPr="00CC1F92" w:rsidTr="00E81CAA">
        <w:trPr>
          <w:trHeight w:val="1591"/>
        </w:trPr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 55.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  <w:b/>
              </w:rPr>
              <w:t>Р/р</w:t>
            </w:r>
            <w:r w:rsidRPr="00CC1F92">
              <w:rPr>
                <w:rFonts w:ascii="Times New Roman" w:hAnsi="Times New Roman" w:cs="Times New Roman"/>
              </w:rPr>
              <w:t xml:space="preserve"> Образы русской природы в поэзии. Рифма, ритм. Анализ стихотворения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1</w:t>
            </w:r>
          </w:p>
        </w:tc>
      </w:tr>
      <w:tr w:rsidR="00E81CAA" w:rsidRPr="00CC1F92" w:rsidTr="00E81CAA">
        <w:trPr>
          <w:trHeight w:val="300"/>
        </w:trPr>
        <w:tc>
          <w:tcPr>
            <w:tcW w:w="1101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  56.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И.А.Бунин: страницы биографии. Рассказ «Косцы» 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57.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В.Г.Короленко. Слово о писателе. «В дурном обществе»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58.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Повесть. Сюжет и композиция повести            «В дурном обществе»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59.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Путь Васи к правде и добру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  60.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Глава «Кукла» - кульминация повести. Простота и выразительность языка повести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61.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  <w:b/>
              </w:rPr>
              <w:t>Р/р</w:t>
            </w:r>
            <w:r w:rsidRPr="00CC1F92">
              <w:rPr>
                <w:rFonts w:ascii="Times New Roman" w:hAnsi="Times New Roman" w:cs="Times New Roman"/>
              </w:rPr>
              <w:t xml:space="preserve"> Путь Васи к правде и добру. Обучение работе над сочинением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62.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С.А.Есенин. Слово о поэте. Образ родного дома в стихах Есенина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  <w:b/>
              </w:rPr>
              <w:t>Р/р</w:t>
            </w:r>
            <w:r w:rsidRPr="00CC1F92">
              <w:rPr>
                <w:rFonts w:ascii="Times New Roman" w:hAnsi="Times New Roman" w:cs="Times New Roman"/>
              </w:rPr>
              <w:t xml:space="preserve"> Стихотворение                 «С добрым утром!». Самостоятельная работа «Картинки из моего детства»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F04705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 64.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П.П.Бажов. Рассказ о жизни и творчестве писателя. «Медной горы Хозяйка» 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  65.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Язык сказа. Реальность и фантастика в сказе. 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  66.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  <w:b/>
              </w:rPr>
              <w:t>В/ч</w:t>
            </w:r>
            <w:r w:rsidRPr="00CC1F92">
              <w:rPr>
                <w:rFonts w:ascii="Times New Roman" w:hAnsi="Times New Roman" w:cs="Times New Roman"/>
              </w:rPr>
              <w:t xml:space="preserve"> «Малахитовая шкатулка». Сказы П.П.Бажова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К.Г.Паустовский: страницы биографии. Сказка «Теплый хлеб». Герои сказки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F04705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68.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Нравственные уроки сказки «Теплый хлеб». 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69.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К.Г.Паустовский. Рассказ «Заячьи лапы»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70.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  <w:b/>
              </w:rPr>
              <w:t>Р/</w:t>
            </w:r>
            <w:r w:rsidRPr="00CC1F92">
              <w:rPr>
                <w:rFonts w:ascii="Times New Roman" w:hAnsi="Times New Roman" w:cs="Times New Roman"/>
                <w:b/>
                <w:vanish/>
              </w:rPr>
              <w:t xml:space="preserve"> </w:t>
            </w:r>
            <w:r w:rsidRPr="00CC1F92">
              <w:rPr>
                <w:rFonts w:ascii="Times New Roman" w:hAnsi="Times New Roman" w:cs="Times New Roman"/>
                <w:b/>
              </w:rPr>
              <w:t>р</w:t>
            </w:r>
            <w:r w:rsidRPr="00CC1F92">
              <w:rPr>
                <w:rFonts w:ascii="Times New Roman" w:hAnsi="Times New Roman" w:cs="Times New Roman"/>
              </w:rPr>
              <w:t xml:space="preserve"> Умение видеть необычное в обычном. Лиризм описаний. К.Г.Паустовского «Теплый хлеб»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71.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С.Я.Маршак. Слово о писателе. Пьеса-сказка С.Я.Маршака «Двенадцать месяцев»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72.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Положительные и отрицательные герои. Художественные особенности пьесы-сказки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 xml:space="preserve">    73.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Роды и жанры литературы. Герои пьесы-сказки. 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74.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А.П.Платонов. Слово о писателе. Маленький мечтатель Андрея Платонова в рассказе «Никита»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75.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Жизнь как борьба добра и зла. Тема человеческого труда в рассказе «Никита». 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 76.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В.П.Астафьев: детство писателя. «Васюткино озеро» Сюжет рассказа, его герои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77.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Человек и природа                   в рассказе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1</w:t>
            </w:r>
          </w:p>
        </w:tc>
      </w:tr>
      <w:tr w:rsidR="00E81CAA" w:rsidRPr="00CC1F92" w:rsidTr="00E81CAA">
        <w:trPr>
          <w:trHeight w:val="2415"/>
        </w:trPr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 78.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  <w:b/>
              </w:rPr>
              <w:t xml:space="preserve">Р/р </w:t>
            </w:r>
            <w:r w:rsidRPr="00CC1F92">
              <w:rPr>
                <w:rFonts w:ascii="Times New Roman" w:hAnsi="Times New Roman" w:cs="Times New Roman"/>
              </w:rPr>
              <w:t xml:space="preserve">Сочинение « Тайга, наша кормилица, хлипких не любит». 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1</w:t>
            </w:r>
          </w:p>
        </w:tc>
      </w:tr>
      <w:tr w:rsidR="00E81CAA" w:rsidRPr="00CC1F92" w:rsidTr="00E81CAA">
        <w:trPr>
          <w:trHeight w:val="347"/>
        </w:trPr>
        <w:tc>
          <w:tcPr>
            <w:tcW w:w="1101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1CAA" w:rsidRPr="00CC1F92" w:rsidTr="00E81CAA">
        <w:trPr>
          <w:trHeight w:val="150"/>
        </w:trPr>
        <w:tc>
          <w:tcPr>
            <w:tcW w:w="1101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79.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Поэтическая летопись Великой Отечественной войны. А.Т.Твардовский. «Рассказ танкиста»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F04705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</w:tr>
      <w:tr w:rsidR="00E81CAA" w:rsidRPr="00CC1F92" w:rsidTr="00E81CAA">
        <w:trPr>
          <w:trHeight w:val="255"/>
        </w:trPr>
        <w:tc>
          <w:tcPr>
            <w:tcW w:w="1101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80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Подвиг бойцов крепости-героя Бреста. К.М.Симонов. «Майор привез мальчишку на лафете…». 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F04705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</w:tr>
      <w:tr w:rsidR="00E81CAA" w:rsidRPr="00CC1F92" w:rsidTr="00E81CAA">
        <w:trPr>
          <w:trHeight w:val="2010"/>
        </w:trPr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81.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  <w:b/>
              </w:rPr>
              <w:t>Р/р</w:t>
            </w:r>
            <w:r w:rsidRPr="00CC1F92">
              <w:rPr>
                <w:rFonts w:ascii="Times New Roman" w:hAnsi="Times New Roman" w:cs="Times New Roman"/>
              </w:rPr>
              <w:t xml:space="preserve"> </w:t>
            </w:r>
            <w:r w:rsidRPr="00CC1F92">
              <w:rPr>
                <w:rFonts w:ascii="Times New Roman" w:hAnsi="Times New Roman" w:cs="Times New Roman"/>
                <w:vanish/>
              </w:rPr>
              <w:t xml:space="preserve">  </w:t>
            </w:r>
            <w:r w:rsidRPr="00CC1F92">
              <w:rPr>
                <w:rFonts w:ascii="Times New Roman" w:hAnsi="Times New Roman" w:cs="Times New Roman"/>
                <w:vanish/>
                <w:lang w:val="en-US"/>
              </w:rPr>
              <w:t>h</w:t>
            </w:r>
            <w:r w:rsidRPr="00CC1F92">
              <w:rPr>
                <w:rFonts w:ascii="Times New Roman" w:hAnsi="Times New Roman" w:cs="Times New Roman"/>
                <w:vanish/>
              </w:rPr>
              <w:t xml:space="preserve"> </w:t>
            </w:r>
            <w:r w:rsidRPr="00CC1F92">
              <w:rPr>
                <w:rFonts w:ascii="Times New Roman" w:hAnsi="Times New Roman" w:cs="Times New Roman"/>
              </w:rPr>
              <w:t>Великая Отечественная война в жизни моей семьи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1</w:t>
            </w:r>
          </w:p>
        </w:tc>
      </w:tr>
      <w:tr w:rsidR="00E81CAA" w:rsidRPr="00CC1F92" w:rsidTr="00E81CAA">
        <w:trPr>
          <w:trHeight w:val="255"/>
        </w:trPr>
        <w:tc>
          <w:tcPr>
            <w:tcW w:w="1101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1CAA" w:rsidRPr="00CC1F92" w:rsidTr="00E81CAA">
        <w:trPr>
          <w:trHeight w:val="210"/>
        </w:trPr>
        <w:tc>
          <w:tcPr>
            <w:tcW w:w="1101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82.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Стихотворения И.А.Бунина. «Помню – долгий зимний вечер…»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</w:tr>
      <w:tr w:rsidR="00E81CAA" w:rsidRPr="00CC1F92" w:rsidTr="00E81CAA">
        <w:trPr>
          <w:trHeight w:val="285"/>
        </w:trPr>
        <w:tc>
          <w:tcPr>
            <w:tcW w:w="1101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83.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F92">
              <w:rPr>
                <w:rFonts w:ascii="Times New Roman" w:hAnsi="Times New Roman" w:cs="Times New Roman"/>
                <w:sz w:val="20"/>
                <w:szCs w:val="20"/>
              </w:rPr>
              <w:t>Картина В.М.Васнецо ва «Аленушка». А.А.Прокофьев «Аленушка» («Пруд заглохший весь в зеленой ряске…»). Д.Б.Кедрин «Аленушка» («Стойбище осеннего тумана..»)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</w:tr>
      <w:tr w:rsidR="00E81CAA" w:rsidRPr="00CC1F92" w:rsidTr="00E81CAA">
        <w:trPr>
          <w:trHeight w:val="2472"/>
        </w:trPr>
        <w:tc>
          <w:tcPr>
            <w:tcW w:w="1101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>84.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Н.М.Рубцов. «Родная деревня». Дон-Амина- до. «Города и годы»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</w:tr>
      <w:tr w:rsidR="00E81CAA" w:rsidRPr="00CC1F92" w:rsidTr="00E81CAA">
        <w:trPr>
          <w:trHeight w:val="102"/>
        </w:trPr>
        <w:tc>
          <w:tcPr>
            <w:tcW w:w="1101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85.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Саша Черный. Рассказы «Кавказский пленник», «Игорь-Робинзон». Юмор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F04705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</w:tr>
      <w:tr w:rsidR="00E81CAA" w:rsidRPr="00CC1F92" w:rsidTr="00E81CAA">
        <w:trPr>
          <w:trHeight w:val="138"/>
        </w:trPr>
        <w:tc>
          <w:tcPr>
            <w:tcW w:w="1101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86.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  <w:b/>
              </w:rPr>
              <w:t>В/ч</w:t>
            </w:r>
            <w:r w:rsidRPr="00CC1F92">
              <w:rPr>
                <w:rFonts w:ascii="Times New Roman" w:hAnsi="Times New Roman" w:cs="Times New Roman"/>
              </w:rPr>
              <w:t xml:space="preserve"> Стихотворения-шутки. Ю.Ч. Ким. «Рыба-кит».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F04705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</w:tr>
      <w:tr w:rsidR="00E81CAA" w:rsidRPr="00CC1F92" w:rsidTr="00E81CAA">
        <w:trPr>
          <w:trHeight w:val="330"/>
        </w:trPr>
        <w:tc>
          <w:tcPr>
            <w:tcW w:w="1101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1CAA" w:rsidRPr="00CC1F92" w:rsidTr="00E81CAA">
        <w:trPr>
          <w:trHeight w:val="2050"/>
        </w:trPr>
        <w:tc>
          <w:tcPr>
            <w:tcW w:w="1101" w:type="dxa"/>
          </w:tcPr>
          <w:p w:rsidR="00E81CAA" w:rsidRPr="00CC1F92" w:rsidRDefault="00E81CAA" w:rsidP="00F04705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87,</w:t>
            </w:r>
          </w:p>
          <w:p w:rsidR="00E81CAA" w:rsidRPr="00CC1F92" w:rsidRDefault="00E81CAA" w:rsidP="00F04705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88</w:t>
            </w: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Даниэль Дефо. Слово о писателе. «Робинзон Крузо»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2</w:t>
            </w:r>
          </w:p>
        </w:tc>
      </w:tr>
      <w:tr w:rsidR="00E81CAA" w:rsidRPr="00CC1F92" w:rsidTr="00E81CAA">
        <w:trPr>
          <w:trHeight w:val="87"/>
        </w:trPr>
        <w:tc>
          <w:tcPr>
            <w:tcW w:w="1101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89.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Х.К.Андерсен и его сказочный мир. Сказка «Снежная королева»</w:t>
            </w:r>
          </w:p>
        </w:tc>
        <w:tc>
          <w:tcPr>
            <w:tcW w:w="2268" w:type="dxa"/>
          </w:tcPr>
          <w:p w:rsidR="00E81CAA" w:rsidRPr="00CC1F92" w:rsidRDefault="00E81CAA" w:rsidP="00F04705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</w:tr>
      <w:tr w:rsidR="00E81CAA" w:rsidRPr="00CC1F92" w:rsidTr="00E81CAA">
        <w:trPr>
          <w:trHeight w:val="150"/>
        </w:trPr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90.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Два мира сказки «Снежная королева»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1</w:t>
            </w:r>
          </w:p>
        </w:tc>
      </w:tr>
      <w:tr w:rsidR="00E81CAA" w:rsidRPr="00CC1F92" w:rsidTr="00E81CAA">
        <w:trPr>
          <w:trHeight w:val="90"/>
        </w:trPr>
        <w:tc>
          <w:tcPr>
            <w:tcW w:w="1101" w:type="dxa"/>
          </w:tcPr>
          <w:p w:rsidR="00E81CAA" w:rsidRPr="00CC1F92" w:rsidRDefault="00F04705" w:rsidP="00E81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E81CAA" w:rsidRPr="00CC1F92">
              <w:rPr>
                <w:rFonts w:ascii="Times New Roman" w:hAnsi="Times New Roman" w:cs="Times New Roman"/>
              </w:rPr>
              <w:t>91.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  <w:b/>
              </w:rPr>
              <w:t>В/ч</w:t>
            </w:r>
            <w:r w:rsidRPr="00CC1F92">
              <w:rPr>
                <w:rFonts w:ascii="Times New Roman" w:hAnsi="Times New Roman" w:cs="Times New Roman"/>
              </w:rPr>
              <w:t xml:space="preserve"> Писатели-сказочники и их герои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F04705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92.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Марк Твен. Слово о писателе. «Приключения Тома Сойера». Жизнь и заботы Тома Сойера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</w:tr>
      <w:tr w:rsidR="00E81CAA" w:rsidRPr="00CC1F92" w:rsidTr="00E81CAA">
        <w:tc>
          <w:tcPr>
            <w:tcW w:w="1101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</w:t>
            </w:r>
          </w:p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93.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Том Сойер и его друзья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F04705" w:rsidP="00E81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81CAA" w:rsidRPr="00CC1F92">
              <w:rPr>
                <w:rFonts w:ascii="Times New Roman" w:hAnsi="Times New Roman" w:cs="Times New Roman"/>
              </w:rPr>
              <w:t>1</w:t>
            </w:r>
          </w:p>
        </w:tc>
      </w:tr>
      <w:tr w:rsidR="00E81CAA" w:rsidRPr="00CC1F92" w:rsidTr="00E81CAA">
        <w:trPr>
          <w:trHeight w:val="2973"/>
        </w:trPr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 xml:space="preserve">      94.</w:t>
            </w: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Джек Лондон. Трудная, но интересная жизнь (слово о писателе). «Сказание о Кише»</w:t>
            </w:r>
          </w:p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</w:p>
        </w:tc>
      </w:tr>
      <w:tr w:rsidR="00E81CAA" w:rsidRPr="00CC1F92" w:rsidTr="00E81CAA">
        <w:trPr>
          <w:trHeight w:val="1680"/>
        </w:trPr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95.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Обобщение изученного материале за курс 5 кл.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</w:tr>
      <w:tr w:rsidR="00E81CAA" w:rsidRPr="00CC1F92" w:rsidTr="00E81CAA">
        <w:trPr>
          <w:trHeight w:val="330"/>
        </w:trPr>
        <w:tc>
          <w:tcPr>
            <w:tcW w:w="1101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96.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</w:p>
          <w:p w:rsidR="00E81CAA" w:rsidRPr="00CC1F92" w:rsidRDefault="00F04705" w:rsidP="00E81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Контрольная работа      </w:t>
            </w:r>
            <w:r w:rsidR="00E81CAA" w:rsidRPr="00CC1F92">
              <w:rPr>
                <w:rFonts w:ascii="Times New Roman" w:hAnsi="Times New Roman" w:cs="Times New Roman"/>
              </w:rPr>
              <w:t>№ 2 по курсу литературы 20  века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</w:tr>
      <w:tr w:rsidR="00E81CAA" w:rsidRPr="00CC1F92" w:rsidTr="00E81CAA">
        <w:trPr>
          <w:trHeight w:val="1755"/>
        </w:trPr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97 - 101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Уроки внеклассного чтения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jc w:val="center"/>
              <w:rPr>
                <w:rFonts w:ascii="Times New Roman" w:hAnsi="Times New Roman" w:cs="Times New Roman"/>
              </w:rPr>
            </w:pPr>
          </w:p>
          <w:p w:rsidR="00E81CAA" w:rsidRPr="00CC1F92" w:rsidRDefault="00F04705" w:rsidP="00F04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E81CAA" w:rsidRPr="00CC1F92">
              <w:rPr>
                <w:rFonts w:ascii="Times New Roman" w:hAnsi="Times New Roman" w:cs="Times New Roman"/>
              </w:rPr>
              <w:t>5</w:t>
            </w:r>
          </w:p>
        </w:tc>
      </w:tr>
      <w:tr w:rsidR="00E81CAA" w:rsidRPr="00CC1F92" w:rsidTr="00E81CAA">
        <w:trPr>
          <w:trHeight w:val="928"/>
        </w:trPr>
        <w:tc>
          <w:tcPr>
            <w:tcW w:w="1101" w:type="dxa"/>
          </w:tcPr>
          <w:p w:rsidR="00E81CAA" w:rsidRPr="00CC1F92" w:rsidRDefault="00F04705" w:rsidP="00E81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81CAA" w:rsidRPr="00CC1F92">
              <w:rPr>
                <w:rFonts w:ascii="Times New Roman" w:hAnsi="Times New Roman" w:cs="Times New Roman"/>
              </w:rPr>
              <w:t xml:space="preserve">  102.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Промежуточная аттестация (выразительное чтение,</w:t>
            </w:r>
            <w:r w:rsidR="00F0470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пересказ)</w:t>
            </w:r>
            <w:r w:rsidR="00F04705">
              <w:rPr>
                <w:rFonts w:ascii="Times New Roman" w:hAnsi="Times New Roman"/>
              </w:rPr>
              <w:t>/ годовая оценка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</w:p>
        </w:tc>
      </w:tr>
      <w:tr w:rsidR="00E81CAA" w:rsidRPr="00CC1F92" w:rsidTr="00E81CAA">
        <w:trPr>
          <w:trHeight w:val="765"/>
        </w:trPr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103</w:t>
            </w:r>
          </w:p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Повторение изученного. Древнерусская литература.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</w:tr>
      <w:tr w:rsidR="00E81CAA" w:rsidRPr="00CC1F92" w:rsidTr="00E81CAA">
        <w:trPr>
          <w:trHeight w:val="1365"/>
        </w:trPr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>104</w:t>
            </w:r>
          </w:p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Повторение изученного. Урок- викторина по теме</w:t>
            </w:r>
            <w:r w:rsidRPr="00CC1F92">
              <w:rPr>
                <w:rFonts w:ascii="Times New Roman" w:hAnsi="Times New Roman" w:cs="Times New Roman"/>
                <w:b/>
              </w:rPr>
              <w:t xml:space="preserve"> Писатели и поэты 20 века                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</w:p>
        </w:tc>
      </w:tr>
      <w:tr w:rsidR="00E81CAA" w:rsidRPr="00CC1F92" w:rsidTr="00E81CAA">
        <w:trPr>
          <w:trHeight w:val="1770"/>
        </w:trPr>
        <w:tc>
          <w:tcPr>
            <w:tcW w:w="1101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1056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Подведение итогов года. Рекомендации на лето.</w:t>
            </w:r>
          </w:p>
        </w:tc>
        <w:tc>
          <w:tcPr>
            <w:tcW w:w="2268" w:type="dxa"/>
          </w:tcPr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</w:p>
          <w:p w:rsidR="00E81CAA" w:rsidRPr="00CC1F92" w:rsidRDefault="00E81CAA" w:rsidP="00E81CAA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</w:tr>
    </w:tbl>
    <w:p w:rsidR="00A966E4" w:rsidRPr="00CC1F92" w:rsidRDefault="00A966E4" w:rsidP="00A966E4">
      <w:pPr>
        <w:rPr>
          <w:rFonts w:ascii="Times New Roman" w:hAnsi="Times New Roman" w:cs="Times New Roman"/>
        </w:rPr>
      </w:pPr>
    </w:p>
    <w:p w:rsidR="00A966E4" w:rsidRDefault="00A70834" w:rsidP="00A70834">
      <w:pPr>
        <w:rPr>
          <w:rFonts w:ascii="Times New Roman" w:hAnsi="Times New Roman" w:cs="Times New Roman"/>
          <w:b/>
        </w:rPr>
      </w:pPr>
      <w:r w:rsidRPr="00CC1F92">
        <w:rPr>
          <w:rFonts w:ascii="Times New Roman" w:hAnsi="Times New Roman" w:cs="Times New Roman"/>
          <w:b/>
        </w:rPr>
        <w:t xml:space="preserve"> </w:t>
      </w:r>
    </w:p>
    <w:p w:rsidR="00A966E4" w:rsidRDefault="00A966E4" w:rsidP="00A70834">
      <w:pPr>
        <w:rPr>
          <w:rFonts w:ascii="Times New Roman" w:hAnsi="Times New Roman" w:cs="Times New Roman"/>
          <w:b/>
        </w:rPr>
      </w:pPr>
    </w:p>
    <w:p w:rsidR="00A966E4" w:rsidRDefault="00A966E4" w:rsidP="00A70834">
      <w:pPr>
        <w:rPr>
          <w:rFonts w:ascii="Times New Roman" w:hAnsi="Times New Roman" w:cs="Times New Roman"/>
          <w:b/>
        </w:rPr>
      </w:pPr>
    </w:p>
    <w:p w:rsidR="00A966E4" w:rsidRDefault="00A966E4" w:rsidP="00A70834">
      <w:pPr>
        <w:rPr>
          <w:rFonts w:ascii="Times New Roman" w:hAnsi="Times New Roman" w:cs="Times New Roman"/>
          <w:b/>
        </w:rPr>
      </w:pPr>
    </w:p>
    <w:p w:rsidR="003509A2" w:rsidRDefault="003509A2" w:rsidP="003509A2">
      <w:pPr>
        <w:rPr>
          <w:rFonts w:ascii="Times New Roman" w:eastAsia="Times New Roman" w:hAnsi="Times New Roman" w:cs="Times New Roman"/>
          <w:b/>
          <w:color w:val="auto"/>
        </w:rPr>
      </w:pPr>
      <w:r w:rsidRPr="003509A2">
        <w:rPr>
          <w:rFonts w:ascii="Times New Roman" w:eastAsia="Times New Roman" w:hAnsi="Times New Roman" w:cs="Times New Roman"/>
          <w:b/>
          <w:color w:val="auto"/>
        </w:rPr>
        <w:t xml:space="preserve"> </w:t>
      </w:r>
    </w:p>
    <w:p w:rsidR="003509A2" w:rsidRDefault="003509A2" w:rsidP="003509A2">
      <w:pPr>
        <w:rPr>
          <w:rFonts w:ascii="Times New Roman" w:eastAsia="Times New Roman" w:hAnsi="Times New Roman" w:cs="Times New Roman"/>
          <w:b/>
          <w:color w:val="auto"/>
        </w:rPr>
      </w:pPr>
    </w:p>
    <w:p w:rsidR="003509A2" w:rsidRDefault="003509A2" w:rsidP="003509A2">
      <w:pPr>
        <w:rPr>
          <w:rFonts w:ascii="Times New Roman" w:eastAsia="Times New Roman" w:hAnsi="Times New Roman" w:cs="Times New Roman"/>
          <w:b/>
          <w:color w:val="auto"/>
        </w:rPr>
      </w:pPr>
    </w:p>
    <w:p w:rsidR="003509A2" w:rsidRDefault="003509A2" w:rsidP="003509A2">
      <w:pPr>
        <w:rPr>
          <w:rFonts w:ascii="Times New Roman" w:eastAsia="Times New Roman" w:hAnsi="Times New Roman" w:cs="Times New Roman"/>
          <w:b/>
          <w:color w:val="auto"/>
        </w:rPr>
      </w:pPr>
    </w:p>
    <w:p w:rsidR="003509A2" w:rsidRDefault="003509A2" w:rsidP="003509A2">
      <w:pPr>
        <w:rPr>
          <w:rFonts w:ascii="Times New Roman" w:eastAsia="Times New Roman" w:hAnsi="Times New Roman" w:cs="Times New Roman"/>
          <w:b/>
          <w:color w:val="auto"/>
        </w:rPr>
      </w:pPr>
    </w:p>
    <w:p w:rsidR="003509A2" w:rsidRDefault="003509A2" w:rsidP="003509A2">
      <w:pPr>
        <w:rPr>
          <w:rFonts w:ascii="Times New Roman" w:eastAsia="Times New Roman" w:hAnsi="Times New Roman" w:cs="Times New Roman"/>
          <w:b/>
          <w:color w:val="auto"/>
        </w:rPr>
      </w:pPr>
    </w:p>
    <w:p w:rsidR="003509A2" w:rsidRDefault="003509A2" w:rsidP="003509A2">
      <w:pPr>
        <w:rPr>
          <w:rFonts w:ascii="Times New Roman" w:eastAsia="Times New Roman" w:hAnsi="Times New Roman" w:cs="Times New Roman"/>
          <w:b/>
          <w:color w:val="auto"/>
        </w:rPr>
      </w:pPr>
    </w:p>
    <w:p w:rsidR="003509A2" w:rsidRDefault="003509A2" w:rsidP="003509A2">
      <w:pPr>
        <w:rPr>
          <w:rFonts w:ascii="Times New Roman" w:eastAsia="Times New Roman" w:hAnsi="Times New Roman" w:cs="Times New Roman"/>
          <w:b/>
          <w:color w:val="auto"/>
        </w:rPr>
      </w:pPr>
    </w:p>
    <w:p w:rsidR="003509A2" w:rsidRDefault="003509A2" w:rsidP="003509A2">
      <w:pPr>
        <w:rPr>
          <w:rFonts w:ascii="Times New Roman" w:eastAsia="Times New Roman" w:hAnsi="Times New Roman" w:cs="Times New Roman"/>
          <w:b/>
          <w:color w:val="auto"/>
        </w:rPr>
      </w:pPr>
    </w:p>
    <w:p w:rsidR="003509A2" w:rsidRDefault="003509A2" w:rsidP="003509A2">
      <w:pPr>
        <w:rPr>
          <w:rFonts w:ascii="Times New Roman" w:eastAsia="Times New Roman" w:hAnsi="Times New Roman" w:cs="Times New Roman"/>
          <w:b/>
          <w:color w:val="auto"/>
        </w:rPr>
      </w:pPr>
    </w:p>
    <w:p w:rsidR="00E81CAA" w:rsidRDefault="003509A2" w:rsidP="003509A2">
      <w:pPr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 xml:space="preserve">                                        </w:t>
      </w:r>
      <w:r w:rsidR="00E81CAA">
        <w:rPr>
          <w:rFonts w:ascii="Times New Roman" w:eastAsia="Times New Roman" w:hAnsi="Times New Roman" w:cs="Times New Roman"/>
          <w:b/>
          <w:color w:val="auto"/>
        </w:rPr>
        <w:t xml:space="preserve"> </w:t>
      </w:r>
    </w:p>
    <w:p w:rsidR="00E81CAA" w:rsidRDefault="00E81CAA" w:rsidP="003509A2">
      <w:pPr>
        <w:rPr>
          <w:rFonts w:ascii="Times New Roman" w:eastAsia="Times New Roman" w:hAnsi="Times New Roman" w:cs="Times New Roman"/>
          <w:b/>
          <w:color w:val="auto"/>
        </w:rPr>
      </w:pPr>
    </w:p>
    <w:p w:rsidR="00E81CAA" w:rsidRDefault="00E81CAA" w:rsidP="003509A2">
      <w:pPr>
        <w:rPr>
          <w:rFonts w:ascii="Times New Roman" w:eastAsia="Times New Roman" w:hAnsi="Times New Roman" w:cs="Times New Roman"/>
          <w:b/>
          <w:color w:val="auto"/>
        </w:rPr>
      </w:pPr>
    </w:p>
    <w:p w:rsidR="00E81CAA" w:rsidRDefault="00E81CAA" w:rsidP="003509A2">
      <w:pPr>
        <w:rPr>
          <w:rFonts w:ascii="Times New Roman" w:eastAsia="Times New Roman" w:hAnsi="Times New Roman" w:cs="Times New Roman"/>
          <w:b/>
          <w:color w:val="auto"/>
        </w:rPr>
      </w:pPr>
    </w:p>
    <w:p w:rsidR="00E81CAA" w:rsidRDefault="00E81CAA" w:rsidP="003509A2">
      <w:pPr>
        <w:rPr>
          <w:rFonts w:ascii="Times New Roman" w:eastAsia="Times New Roman" w:hAnsi="Times New Roman" w:cs="Times New Roman"/>
          <w:b/>
          <w:color w:val="auto"/>
        </w:rPr>
      </w:pPr>
    </w:p>
    <w:p w:rsidR="00E81CAA" w:rsidRDefault="00E81CAA" w:rsidP="003509A2">
      <w:pPr>
        <w:rPr>
          <w:rFonts w:ascii="Times New Roman" w:eastAsia="Times New Roman" w:hAnsi="Times New Roman" w:cs="Times New Roman"/>
          <w:b/>
          <w:color w:val="auto"/>
        </w:rPr>
      </w:pPr>
    </w:p>
    <w:p w:rsidR="00E81CAA" w:rsidRDefault="00E81CAA" w:rsidP="003509A2">
      <w:pPr>
        <w:rPr>
          <w:rFonts w:ascii="Times New Roman" w:eastAsia="Times New Roman" w:hAnsi="Times New Roman" w:cs="Times New Roman"/>
          <w:b/>
          <w:color w:val="auto"/>
        </w:rPr>
      </w:pPr>
    </w:p>
    <w:p w:rsidR="00E81CAA" w:rsidRDefault="00E81CAA" w:rsidP="003509A2">
      <w:pPr>
        <w:rPr>
          <w:rFonts w:ascii="Times New Roman" w:eastAsia="Times New Roman" w:hAnsi="Times New Roman" w:cs="Times New Roman"/>
          <w:b/>
          <w:color w:val="auto"/>
        </w:rPr>
      </w:pPr>
    </w:p>
    <w:p w:rsidR="00E81CAA" w:rsidRDefault="00E81CAA" w:rsidP="003509A2">
      <w:pPr>
        <w:rPr>
          <w:rFonts w:ascii="Times New Roman" w:eastAsia="Times New Roman" w:hAnsi="Times New Roman" w:cs="Times New Roman"/>
          <w:b/>
          <w:color w:val="auto"/>
        </w:rPr>
      </w:pPr>
    </w:p>
    <w:p w:rsidR="00E81CAA" w:rsidRDefault="00E81CAA" w:rsidP="003509A2">
      <w:pPr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lastRenderedPageBreak/>
        <w:t xml:space="preserve">                                                         </w:t>
      </w:r>
    </w:p>
    <w:p w:rsidR="003509A2" w:rsidRPr="003509A2" w:rsidRDefault="0079625C" w:rsidP="003509A2">
      <w:pPr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 xml:space="preserve">                                          </w:t>
      </w:r>
      <w:r w:rsidR="00E81CAA">
        <w:rPr>
          <w:rFonts w:ascii="Times New Roman" w:eastAsia="Times New Roman" w:hAnsi="Times New Roman" w:cs="Times New Roman"/>
          <w:b/>
          <w:color w:val="auto"/>
        </w:rPr>
        <w:t xml:space="preserve"> Т</w:t>
      </w:r>
      <w:r w:rsidR="003509A2" w:rsidRPr="003509A2">
        <w:rPr>
          <w:rFonts w:ascii="Times New Roman" w:eastAsia="Times New Roman" w:hAnsi="Times New Roman" w:cs="Times New Roman"/>
          <w:b/>
          <w:color w:val="auto"/>
        </w:rPr>
        <w:t xml:space="preserve">ематическое планирование     уроков литературы  в 6 классе  </w:t>
      </w:r>
    </w:p>
    <w:p w:rsidR="003509A2" w:rsidRPr="003509A2" w:rsidRDefault="003509A2" w:rsidP="003509A2">
      <w:pPr>
        <w:jc w:val="center"/>
        <w:rPr>
          <w:rFonts w:ascii="Times New Roman" w:eastAsia="Times New Roman" w:hAnsi="Times New Roman" w:cs="Times New Roman"/>
          <w:b/>
          <w:color w:val="auto"/>
        </w:rPr>
      </w:pP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057"/>
        <w:gridCol w:w="2551"/>
      </w:tblGrid>
      <w:tr w:rsidR="0079625C" w:rsidRPr="003509A2" w:rsidTr="0079625C">
        <w:trPr>
          <w:trHeight w:val="672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№ п/п</w:t>
            </w:r>
          </w:p>
        </w:tc>
        <w:tc>
          <w:tcPr>
            <w:tcW w:w="11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Наименование разделов и тем уроков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Количество часов</w:t>
            </w:r>
          </w:p>
        </w:tc>
      </w:tr>
      <w:tr w:rsidR="0079625C" w:rsidRPr="003509A2" w:rsidTr="0079625C">
        <w:trPr>
          <w:trHeight w:val="552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Введение. Писатели-создатели, хранители и любители  книг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b/>
                <w:color w:val="auto"/>
              </w:rPr>
              <w:t>Устное народное творчество(4ч)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2.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Обрядовый фольклор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3.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Пословицы и поговорки.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Внеклассное чтение Загадки .</w:t>
            </w: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tabs>
                <w:tab w:val="left" w:pos="4500"/>
                <w:tab w:val="left" w:pos="5472"/>
                <w:tab w:val="left" w:pos="723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Р/Р Урок-конкурс на лучшее знание малых жанров фольклора</w:t>
            </w: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b/>
                <w:color w:val="auto"/>
              </w:rPr>
              <w:t>Древнерусская литература(2 ч.)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«Повесть временных лет»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«Сказание о белгородском киселе»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b/>
                <w:color w:val="auto"/>
              </w:rPr>
              <w:t>Произведения русских писателей 18 века (3 ч.)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8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Русские басни. И.И. Дмитриев «Муха».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9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И.А. Крылов Детство Крылова. «Осел и Соловей».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И.А. Крылов « Листы и корни». «Ларчик»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b/>
                <w:color w:val="auto"/>
              </w:rPr>
              <w:t>Произведения русских писателей  19 века (42 ч.).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11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А.С. Пушкин. Лицейские годы. Стихотворение «Узник»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12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Дружба в жизни и творчестве Пушкина. Стихотворение «Пущину».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13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Пушкин-певец русской природы. «Зимнее утро» Двухсложные размеры стиха.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14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tabs>
                <w:tab w:val="left" w:pos="4500"/>
                <w:tab w:val="left" w:pos="5472"/>
                <w:tab w:val="left" w:pos="723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История создания романа А. С. Пушкина «Дубровский» (гл. </w:t>
            </w:r>
            <w:r w:rsidRPr="003509A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/>
              </w:rPr>
              <w:t>I</w:t>
            </w:r>
            <w:r w:rsidRPr="003509A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)</w:t>
            </w: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15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.Хар. лит. Героя. Суд и его последствия. Пожар в Кистеневке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16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tabs>
                <w:tab w:val="left" w:pos="4500"/>
                <w:tab w:val="left" w:pos="5472"/>
                <w:tab w:val="left" w:pos="723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Р/р Владимир Дубровский против беззакония и несправедливости (гл. </w:t>
            </w:r>
            <w:r w:rsidRPr="003509A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/>
              </w:rPr>
              <w:t>IV</w:t>
            </w:r>
            <w:r w:rsidRPr="003509A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  <w:r w:rsidRPr="003509A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/>
              </w:rPr>
              <w:t>V</w:t>
            </w:r>
            <w:r w:rsidRPr="003509A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17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tabs>
                <w:tab w:val="left" w:pos="4500"/>
                <w:tab w:val="left" w:pos="5472"/>
                <w:tab w:val="left" w:pos="723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Что заставило Дубровского стать разбойником? (гл. </w:t>
            </w:r>
            <w:r w:rsidRPr="003509A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/>
              </w:rPr>
              <w:t>VI</w:t>
            </w:r>
            <w:r w:rsidRPr="003509A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  <w:r w:rsidRPr="003509A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/>
              </w:rPr>
              <w:t>VII</w:t>
            </w:r>
            <w:r w:rsidRPr="003509A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18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 Разбор главы «Учитель». Образ благородного разбойника в романе»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19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Трагические судьбы Маши Троекуровой и Владимира Дубровского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20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tabs>
                <w:tab w:val="left" w:pos="4500"/>
                <w:tab w:val="left" w:pos="5472"/>
                <w:tab w:val="left" w:pos="723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Р/р Маша Троекурова и Владимир Дубровский (гл. </w:t>
            </w:r>
            <w:r w:rsidRPr="003509A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/>
              </w:rPr>
              <w:t>XI</w:t>
            </w:r>
            <w:r w:rsidRPr="003509A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  <w:r w:rsidRPr="003509A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/>
              </w:rPr>
              <w:t>XVI</w:t>
            </w:r>
            <w:r w:rsidRPr="003509A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)</w:t>
            </w: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21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Анализ главы «Два мальчика». Развязка романа «Дубровский»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rPr>
          <w:trHeight w:val="49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22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Подготовка к сочинению</w:t>
            </w: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rPr>
          <w:trHeight w:val="56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b/>
                <w:color w:val="auto"/>
              </w:rPr>
              <w:t>23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b/>
                <w:color w:val="auto"/>
              </w:rPr>
              <w:t>Сочинение по произведению «Дубровский»</w:t>
            </w: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b/>
                <w:color w:val="auto"/>
              </w:rPr>
              <w:t>1</w:t>
            </w:r>
          </w:p>
        </w:tc>
      </w:tr>
      <w:tr w:rsidR="0079625C" w:rsidRPr="003509A2" w:rsidTr="0079625C">
        <w:trPr>
          <w:trHeight w:val="85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24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К. работа. Тест по роману « Дубровский»</w:t>
            </w: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25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М.Ю. Лермонтов «Тучи». Мотивы одиночества и тоски изгнанника.</w:t>
            </w: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26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Мотивы одиночества в стихотворениях М.Ю.Лермонтова  «Утес»,  «Листок».</w:t>
            </w: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rPr>
          <w:trHeight w:val="9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27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М.Ю.Лермонтов «Три пальмы» Разрушение красоты и гармонии человека с миром»</w:t>
            </w: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rPr>
          <w:trHeight w:val="72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28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Р.р. Анализ одного стихотворения  Лермонтова. Тест</w:t>
            </w: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29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Н.В.Гоголь « Вечера на хуторе близ Диканьки»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30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И.С. Тургенев «Бежин луг».</w:t>
            </w: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rPr>
          <w:trHeight w:val="5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31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Роль картин природы в рассказе «Бежин луг». Смысл названия рассказа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rPr>
          <w:trHeight w:val="76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33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Характеристика героев рассказа</w:t>
            </w: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rPr>
          <w:trHeight w:val="6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34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Характеристика героев рассказа</w:t>
            </w: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rPr>
          <w:trHeight w:val="69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35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Подготовка к соч. Характеристика героев произведения. «Бежин луг»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rPr>
          <w:trHeight w:val="49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36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Ф.И.Тютчев «Неохотно и несмело». Приём звукописи.</w:t>
            </w: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rPr>
          <w:trHeight w:val="8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37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Ф.И. Тютчев Стихи о природе. «С поляны коршун поднялся»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38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Ф.И.Тютчев «Листья» Обучение анализу стихотворения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39</w:t>
            </w:r>
          </w:p>
        </w:tc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А.А.Фет «Ель рукавом мне тропинку завесила». Природа как воплощение прекрасного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rPr>
          <w:trHeight w:val="57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40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А.А.Фет «Ещё майская ночь» и др. Природа как мир истины и красоты</w:t>
            </w: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« Учись у них-у дуба, у берёзы…»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41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Н.А. Некрасов «Железная дорога».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42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Своеобразие композиции и языка стихотворения Н.А.Некрасова «Железная дорога»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43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 Н.А. Некрасов «Дедушка» Обзор.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rPr>
          <w:trHeight w:val="8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44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Контрольная работа по творчеству М.Лермонтова, Ф.И.Тютчева, А.А.Фета, И.С.Тургенева, Н.А.Некрасова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rPr>
          <w:trHeight w:val="49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45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Трёхсложный размер стиха. </w:t>
            </w: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Внеклассное чтение</w:t>
            </w: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46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Н.С. Лесков. «Левша». Понятие о сказе.</w:t>
            </w: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Изображение русского характера.(1-4 гл)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47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«…Там, где стоит «левша» надо читать «русский народ» (Н.Лесков) Народ и власть в сказе. (5-10гл)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rPr>
          <w:trHeight w:val="6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48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 11-12 гл. Н.Лескова «Левша» Судьба мастера в России</w:t>
            </w: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rPr>
          <w:trHeight w:val="69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49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Контрольный урок по сказу «Левша»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50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А.П. Чехов. Рассказы.</w:t>
            </w: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«Пересолил», «Лошадиная фамилия»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51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А.П.Чехов «Толстый и тонкий». Смешное и грустное в рассказе.</w:t>
            </w: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1</w:t>
            </w: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52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Родная природа в стихотворениях русских поэтов 19 века.Баратынский, Полонский, Толстой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rPr>
          <w:trHeight w:val="8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b/>
                <w:color w:val="auto"/>
              </w:rPr>
              <w:t>Произведения русских писателей 20 вв. (26 ч.)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79625C" w:rsidRPr="003509A2" w:rsidTr="0079625C">
        <w:trPr>
          <w:trHeight w:val="8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53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Произведения русских писателей 20 вв. (17 ч.)А.И.Куприн.» Чудесный доктор»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rPr>
          <w:trHeight w:val="54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54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Р.р. Сострадание в рассказе «Чудесный доктор». Судьба героев рассказа.</w:t>
            </w: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rPr>
          <w:trHeight w:val="96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55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А.С. Грин  «Алые паруса». Победа романтической мечты над реальностью жизни</w:t>
            </w: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rPr>
          <w:trHeight w:val="41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56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А.С. Грин. «Алые паруса»</w:t>
            </w: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57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А.П. Платонов. «Неизвестный цветок». Прекрасное вокруг нас.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rPr>
          <w:trHeight w:val="39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58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Внекл. Чтение.М.М. «Пришвин. «Кладовая солнца»</w:t>
            </w: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rPr>
          <w:trHeight w:val="91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59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М.М. Пришвин . «Кладовая солнца.» </w:t>
            </w: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79625C" w:rsidRPr="003509A2" w:rsidTr="0079625C">
        <w:trPr>
          <w:trHeight w:val="1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60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Контрольная работа или тестирование по творчеству Н.С.Лескова, А.П.Чехова, М.М. Пришвина</w:t>
            </w: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61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b/>
                <w:color w:val="auto"/>
              </w:rPr>
              <w:t>Произведения о ВОВ. К.М. Симонов. Д.С. Самойлов.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62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В.П. Астафьев «Конь с розовой гривой».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rPr>
          <w:trHeight w:val="83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63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Р.Р.  В.П.Астафьев. Особенности использования народной речи в рассказе «Конь с розовой гривой»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rPr>
          <w:trHeight w:val="109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64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Характеристика главного героя по произв. «Конь с розовой гривой»</w:t>
            </w:r>
          </w:p>
          <w:p w:rsidR="0079625C" w:rsidRPr="003509A2" w:rsidRDefault="0079625C" w:rsidP="003509A2">
            <w:pPr>
              <w:tabs>
                <w:tab w:val="left" w:pos="2825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ab/>
            </w: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65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В.Г.Распутин Рассказ «Уроки французского» Герой рассказа и его сверстники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66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Нравственные проблемы рассказа В.Г. Распутина «Уроки французского».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rPr>
          <w:trHeight w:val="8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67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Подготовка к сочинению</w:t>
            </w: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rPr>
          <w:trHeight w:val="31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68</w:t>
            </w:r>
          </w:p>
          <w:p w:rsidR="0079625C" w:rsidRPr="003509A2" w:rsidRDefault="0079625C" w:rsidP="003509A2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9625C" w:rsidRPr="003509A2" w:rsidRDefault="0079625C" w:rsidP="003509A2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9625C" w:rsidRPr="003509A2" w:rsidRDefault="0079625C" w:rsidP="003509A2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9625C" w:rsidRPr="003509A2" w:rsidRDefault="0079625C" w:rsidP="003509A2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Р.р. Классное сочинение «Нравственный выбор моего ровесника в произведениях </w:t>
            </w: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В.П. Астафьева и </w:t>
            </w: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В.Г. Распутина</w:t>
            </w: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79625C" w:rsidRPr="003509A2" w:rsidTr="0079625C">
        <w:trPr>
          <w:trHeight w:val="117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69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Внеклассное чтение. Мои ровесники в художественной литературе.</w:t>
            </w: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rPr>
          <w:trHeight w:val="6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70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Внеклассное чтение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71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Писатели улыбаются. </w:t>
            </w:r>
            <w:r w:rsidRPr="003509A2">
              <w:rPr>
                <w:rFonts w:ascii="Times New Roman" w:eastAsia="Times New Roman" w:hAnsi="Times New Roman" w:cs="Times New Roman"/>
                <w:color w:val="auto"/>
              </w:rPr>
              <w:t>В.М. Шукшин. «Критики»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rPr>
          <w:trHeight w:val="74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72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Ф. Искандер. «Тринадцатый подвиг  Геракла».</w:t>
            </w: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rPr>
          <w:trHeight w:val="91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73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Обобщающий урок по произведениям Астафьева, Распутина…</w:t>
            </w: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74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Контрольная работа или тестирование по творчеству  Астафьева, Распутина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75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Родная природа в стихотворениях поэтов 20 в (А.А. Блок, А.С. Есенин, А.А. Ахматова, Н.М. Рубцов)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76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А.А.Ахматова Стихотворение «Перед весной бывают дни такие…» Постижение красоты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77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Н.М.Рубцов «Тихая лирика». Стихотворения «Звезда полей», «Листья осенние», «В горнице»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78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В.М. Шукшин. «Срезал»</w:t>
            </w: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Вн.чт. Рассказы В.М. Шукшина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b/>
                <w:color w:val="auto"/>
              </w:rPr>
              <w:t>Литература народов России (3 ч.)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79625C" w:rsidRPr="003509A2" w:rsidTr="0079625C">
        <w:trPr>
          <w:trHeight w:val="44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79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Г. Тукай «Родная деревня», «Книга»</w:t>
            </w: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Вн.чт. Стихи татарских поэтов.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rPr>
          <w:trHeight w:val="65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80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К.Кулиев.»Когда на меня навалилась беда», « Каким бы малым…»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79625C" w:rsidRPr="003509A2" w:rsidTr="0079625C">
        <w:trPr>
          <w:trHeight w:val="82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81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Героический эпос народов  России «Урал-батыр»</w:t>
            </w: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rPr>
          <w:trHeight w:val="6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b/>
                <w:color w:val="auto"/>
              </w:rPr>
              <w:t>Зарубежная литература (14 ч.)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rPr>
          <w:trHeight w:val="74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82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Мифы Древней Греции. Подвиги Геракла.</w:t>
            </w: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b/>
                <w:color w:val="auto"/>
              </w:rPr>
              <w:t>Внеклассное чтение «Мифы Древней Греции»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83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Сказания о поэтах-певцах в греческой мифологии. Геродот «Легенда об Арионе»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84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Геродот «Легенда об Арионе»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rPr>
          <w:trHeight w:val="6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85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3509A2">
              <w:rPr>
                <w:rFonts w:ascii="Times New Roman" w:eastAsia="Times New Roman" w:hAnsi="Times New Roman" w:cs="Times New Roman"/>
                <w:b/>
                <w:color w:val="auto"/>
              </w:rPr>
              <w:t>Произведения зарубежных писателей (12ч)</w:t>
            </w:r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rPr>
          <w:trHeight w:val="38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86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 Гомер «Илиада»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rPr>
          <w:trHeight w:val="38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87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«Одиссея»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88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. Мигель де Сервантес Сааведра «Дон Кихот» (отрывок).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89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tabs>
                <w:tab w:val="left" w:pos="4500"/>
                <w:tab w:val="left" w:pos="5472"/>
                <w:tab w:val="left" w:pos="7230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auto"/>
                <w:szCs w:val="28"/>
              </w:rPr>
            </w:pPr>
            <w:r w:rsidRPr="003509A2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 xml:space="preserve">В/чт </w:t>
            </w:r>
            <w:r w:rsidRPr="003509A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М. Сервантес Сааведра «Дон Кихот»</w:t>
            </w: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79625C" w:rsidRPr="003509A2" w:rsidTr="0079625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90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И. Шиллер «Перчатка». </w:t>
            </w: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Р.р. Литературный перевод.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79625C" w:rsidRPr="003509A2" w:rsidTr="0079625C">
        <w:trPr>
          <w:trHeight w:val="5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91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П. Мериме «Маттео Фальконе»</w:t>
            </w: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rPr>
          <w:trHeight w:val="23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92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П. Мериме «Маттео Фальконе»</w:t>
            </w: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rPr>
          <w:trHeight w:val="61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93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Вн.чт. М.Твен «Приключения Геккльберри Финна»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rPr>
          <w:trHeight w:val="54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94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Вн.чт. М.Твен «Приключения Геккльберри Финна»</w:t>
            </w: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rPr>
          <w:trHeight w:val="113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95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А.Сент-Экзюпери «Маленький принц» как философская сказка притча.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rPr>
          <w:trHeight w:val="113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96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А.Сент-Экзюпери «Маленький принц»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rPr>
          <w:trHeight w:val="46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97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Подг. К  контрольной работе</w:t>
            </w:r>
          </w:p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rPr>
          <w:trHeight w:val="4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98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b/>
                <w:color w:val="auto"/>
              </w:rPr>
              <w:t>Промежуточная аттестация. Ха</w:t>
            </w: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рактеристика литературного героя</w:t>
            </w:r>
            <w:r w:rsidR="00163C7B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/годовая оценка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rPr>
          <w:trHeight w:val="80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99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. Игра «Знатоки литературы»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rPr>
          <w:trHeight w:val="85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100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Повторение и обобщение изученного за год </w:t>
            </w:r>
          </w:p>
          <w:p w:rsidR="0079625C" w:rsidRPr="003509A2" w:rsidRDefault="0079625C" w:rsidP="003509A2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ab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rPr>
          <w:trHeight w:val="85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101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Повторение и обобщение изученного за год </w:t>
            </w:r>
          </w:p>
          <w:p w:rsidR="0079625C" w:rsidRPr="003509A2" w:rsidRDefault="0079625C" w:rsidP="003509A2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ab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79625C" w:rsidRPr="003509A2" w:rsidTr="0079625C">
        <w:trPr>
          <w:trHeight w:val="85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102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Рекомендации на лето</w:t>
            </w:r>
          </w:p>
          <w:p w:rsidR="0079625C" w:rsidRPr="003509A2" w:rsidRDefault="0079625C" w:rsidP="003509A2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ab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5C" w:rsidRPr="003509A2" w:rsidRDefault="0079625C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</w:tbl>
    <w:p w:rsidR="003509A2" w:rsidRPr="003509A2" w:rsidRDefault="003509A2" w:rsidP="003509A2">
      <w:pPr>
        <w:rPr>
          <w:rFonts w:ascii="Times New Roman" w:eastAsia="Times New Roman" w:hAnsi="Times New Roman" w:cs="Times New Roman"/>
          <w:color w:val="auto"/>
        </w:rPr>
      </w:pPr>
    </w:p>
    <w:p w:rsidR="003509A2" w:rsidRPr="003509A2" w:rsidRDefault="003509A2" w:rsidP="003509A2">
      <w:pPr>
        <w:rPr>
          <w:rFonts w:ascii="Times New Roman" w:eastAsia="Times New Roman" w:hAnsi="Times New Roman" w:cs="Times New Roman"/>
          <w:color w:val="auto"/>
        </w:rPr>
      </w:pPr>
    </w:p>
    <w:p w:rsidR="00A966E4" w:rsidRDefault="00A966E4" w:rsidP="00A70834">
      <w:pPr>
        <w:rPr>
          <w:rFonts w:ascii="Times New Roman" w:hAnsi="Times New Roman" w:cs="Times New Roman"/>
          <w:b/>
        </w:rPr>
      </w:pPr>
    </w:p>
    <w:p w:rsidR="00A966E4" w:rsidRDefault="00A966E4" w:rsidP="00A70834">
      <w:pPr>
        <w:rPr>
          <w:rFonts w:ascii="Times New Roman" w:hAnsi="Times New Roman" w:cs="Times New Roman"/>
          <w:b/>
        </w:rPr>
      </w:pPr>
    </w:p>
    <w:p w:rsidR="00A966E4" w:rsidRDefault="00A966E4" w:rsidP="00A70834">
      <w:pPr>
        <w:rPr>
          <w:rFonts w:ascii="Times New Roman" w:hAnsi="Times New Roman" w:cs="Times New Roman"/>
          <w:b/>
        </w:rPr>
      </w:pPr>
    </w:p>
    <w:p w:rsidR="00A966E4" w:rsidRDefault="00A966E4" w:rsidP="00A70834">
      <w:pPr>
        <w:rPr>
          <w:rFonts w:ascii="Times New Roman" w:hAnsi="Times New Roman" w:cs="Times New Roman"/>
          <w:b/>
        </w:rPr>
      </w:pPr>
    </w:p>
    <w:p w:rsidR="005F532B" w:rsidRDefault="005F532B" w:rsidP="00A70834">
      <w:pPr>
        <w:rPr>
          <w:rFonts w:ascii="Times New Roman" w:hAnsi="Times New Roman" w:cs="Times New Roman"/>
          <w:b/>
        </w:rPr>
      </w:pPr>
    </w:p>
    <w:p w:rsidR="005F532B" w:rsidRDefault="005F532B" w:rsidP="00A70834">
      <w:pPr>
        <w:rPr>
          <w:rFonts w:ascii="Times New Roman" w:hAnsi="Times New Roman" w:cs="Times New Roman"/>
          <w:b/>
        </w:rPr>
      </w:pPr>
    </w:p>
    <w:p w:rsidR="005F532B" w:rsidRDefault="005F532B" w:rsidP="00A70834">
      <w:pPr>
        <w:rPr>
          <w:rFonts w:ascii="Times New Roman" w:hAnsi="Times New Roman" w:cs="Times New Roman"/>
          <w:b/>
        </w:rPr>
      </w:pPr>
    </w:p>
    <w:p w:rsidR="00A70834" w:rsidRPr="00CC1F92" w:rsidRDefault="005F532B" w:rsidP="00A7083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</w:t>
      </w:r>
      <w:r w:rsidR="00A966E4">
        <w:rPr>
          <w:rFonts w:ascii="Times New Roman" w:hAnsi="Times New Roman" w:cs="Times New Roman"/>
          <w:b/>
        </w:rPr>
        <w:t xml:space="preserve"> </w:t>
      </w:r>
      <w:r w:rsidR="00A70834" w:rsidRPr="00CC1F92">
        <w:rPr>
          <w:rFonts w:ascii="Times New Roman" w:hAnsi="Times New Roman" w:cs="Times New Roman"/>
          <w:b/>
        </w:rPr>
        <w:t xml:space="preserve"> Календарно-тематическое планирование по литературе в 7 классе</w:t>
      </w:r>
    </w:p>
    <w:p w:rsidR="00A70834" w:rsidRPr="00CC1F92" w:rsidRDefault="00A70834" w:rsidP="00A70834">
      <w:pPr>
        <w:ind w:left="142" w:hanging="142"/>
        <w:jc w:val="center"/>
        <w:rPr>
          <w:rFonts w:ascii="Times New Roman" w:hAnsi="Times New Roman" w:cs="Times New Roman"/>
          <w:b/>
        </w:rPr>
      </w:pPr>
    </w:p>
    <w:p w:rsidR="00A70834" w:rsidRPr="00CC1F92" w:rsidRDefault="00A70834" w:rsidP="00A70834">
      <w:pPr>
        <w:jc w:val="center"/>
        <w:rPr>
          <w:rFonts w:ascii="Times New Roman" w:hAnsi="Times New Roman" w:cs="Times New Roman"/>
          <w:b/>
        </w:rPr>
      </w:pPr>
    </w:p>
    <w:tbl>
      <w:tblPr>
        <w:tblW w:w="151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1057"/>
        <w:gridCol w:w="2835"/>
      </w:tblGrid>
      <w:tr w:rsidR="00520A0B" w:rsidRPr="00CC1F92" w:rsidTr="00520A0B">
        <w:trPr>
          <w:trHeight w:val="782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1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Тема урока</w:t>
            </w:r>
          </w:p>
          <w:p w:rsidR="00520A0B" w:rsidRPr="00CC1F92" w:rsidRDefault="00520A0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520A0B" w:rsidRPr="00CC1F92" w:rsidRDefault="00520A0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520A0B" w:rsidRPr="00CC1F92" w:rsidRDefault="00520A0B">
            <w:pPr>
              <w:pStyle w:val="1"/>
              <w:spacing w:line="276" w:lineRule="auto"/>
              <w:rPr>
                <w:szCs w:val="24"/>
                <w:lang w:eastAsia="en-US"/>
              </w:rPr>
            </w:pPr>
          </w:p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Кол-во часов</w:t>
            </w:r>
          </w:p>
        </w:tc>
      </w:tr>
      <w:tr w:rsidR="00520A0B" w:rsidRPr="00CC1F92" w:rsidTr="00520A0B">
        <w:trPr>
          <w:trHeight w:val="58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A0B" w:rsidRPr="00CC1F92" w:rsidRDefault="00520A0B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A0B" w:rsidRPr="00CC1F92" w:rsidRDefault="00520A0B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A0B" w:rsidRPr="00CC1F92" w:rsidRDefault="00520A0B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520A0B" w:rsidRPr="00CC1F92" w:rsidTr="00520A0B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Введение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CC1F92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0B" w:rsidRPr="00CC1F92" w:rsidRDefault="00520A0B">
            <w:pPr>
              <w:pStyle w:val="1"/>
              <w:spacing w:line="276" w:lineRule="auto"/>
              <w:rPr>
                <w:szCs w:val="24"/>
                <w:lang w:eastAsia="en-US"/>
              </w:rPr>
            </w:pPr>
            <w:r w:rsidRPr="00CC1F92">
              <w:rPr>
                <w:szCs w:val="24"/>
                <w:lang w:eastAsia="en-US"/>
              </w:rPr>
              <w:t>Устное народное творчество</w:t>
            </w:r>
          </w:p>
          <w:p w:rsidR="00520A0B" w:rsidRPr="00CC1F92" w:rsidRDefault="00520A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Предания. «Воцарение Ивана Грозного», «Сороки-ведьмы», «Пётр и плотник»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Былины, их жанровые особенности.  «Вольга и Микула Селянинович».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6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Былина «Илья Муромец и Соловей Разбойник». Образ Ильи Муромца</w:t>
            </w:r>
          </w:p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«Садко»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74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Карело-финский эпос «Калевала».</w:t>
            </w:r>
          </w:p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«Песнь о Роланде» (Пословицы и поговорки)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b/>
                <w:lang w:eastAsia="en-US"/>
              </w:rPr>
              <w:t>Древнерусская литература</w:t>
            </w:r>
          </w:p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.«Повесть временных лет», её значение.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 xml:space="preserve">«Повесть о Петре и Февронии Муромских» - повесть о вечной любви и дружбе. </w:t>
            </w:r>
            <w:r w:rsidRPr="00CC1F92">
              <w:rPr>
                <w:rFonts w:ascii="Times New Roman" w:hAnsi="Times New Roman" w:cs="Times New Roman"/>
                <w:b/>
                <w:lang w:eastAsia="en-US"/>
              </w:rPr>
              <w:t>Тест.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CC1F92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Из русской литературы </w:t>
            </w:r>
            <w:r w:rsidRPr="00CC1F92">
              <w:rPr>
                <w:rFonts w:ascii="Times New Roman" w:hAnsi="Times New Roman" w:cs="Times New Roman"/>
                <w:b/>
                <w:bCs/>
                <w:lang w:val="en-US" w:eastAsia="en-US"/>
              </w:rPr>
              <w:t>XVIII</w:t>
            </w:r>
            <w:r w:rsidRPr="00CC1F92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века</w:t>
            </w:r>
          </w:p>
          <w:p w:rsidR="00520A0B" w:rsidRPr="00CC1F92" w:rsidRDefault="00520A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М. В. Ломоносов. «К статуе Петра Великого», «Ода на день…»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Г. Р. Державин. Знакомство с личностью писателя  и его поэзией. «Признание», «На птичку»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lastRenderedPageBreak/>
              <w:t>10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CC1F92">
              <w:rPr>
                <w:rFonts w:ascii="Times New Roman" w:hAnsi="Times New Roman" w:cs="Times New Roman"/>
                <w:b/>
                <w:lang w:eastAsia="en-US"/>
              </w:rPr>
              <w:t xml:space="preserve">Из русской литературы </w:t>
            </w:r>
            <w:r w:rsidRPr="00CC1F92">
              <w:rPr>
                <w:rFonts w:ascii="Times New Roman" w:hAnsi="Times New Roman" w:cs="Times New Roman"/>
                <w:b/>
                <w:lang w:val="en-US" w:eastAsia="en-US"/>
              </w:rPr>
              <w:t>XIX</w:t>
            </w:r>
            <w:r w:rsidRPr="00CC1F92">
              <w:rPr>
                <w:rFonts w:ascii="Times New Roman" w:hAnsi="Times New Roman" w:cs="Times New Roman"/>
                <w:b/>
                <w:lang w:eastAsia="en-US"/>
              </w:rPr>
              <w:t xml:space="preserve">  века. </w:t>
            </w:r>
          </w:p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А. С. Пушкин. Краткий рассказ о писателе. «Полтава». «Медный всадник».  (Вступление «На берегу пустынных волн…»)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«Песнь о вещем Олеге».Особенности жанра песни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. «Борис Годунов» (сцена вЧудовом монастыре). Особенности драматического произведения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«Станционный смотритель»</w:t>
            </w:r>
          </w:p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 xml:space="preserve">М. Ю. Лермонтов Краткий рассказ о писателе. «Песня про царя Ивана Васильевича, молодого опричника и удалого купца Калашникова». </w:t>
            </w:r>
          </w:p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Иван Грозный в «Песне…». Жизнь Москвы.</w:t>
            </w:r>
          </w:p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Тест по творчеству по А.С.Пушкина и М.Ю.Лермонтова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17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Стихотворения М. Ю. Лермонтова «Молитва», «Ангел», «Когда волнуется желтеющая нива…».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Н. В. Гоголь. Краткий рассказ о писателе. «Тарас Бульба».</w:t>
            </w:r>
          </w:p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Отец и сыновья. Характеры главных героев.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19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Жизнь Запорожской Сечи. Роль пейзажа в повести.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 xml:space="preserve">Отец и сыновья. Три смерти. </w:t>
            </w:r>
          </w:p>
          <w:p w:rsidR="00520A0B" w:rsidRPr="00CC1F92" w:rsidRDefault="00520A0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21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 xml:space="preserve">В/ч по рассказу </w:t>
            </w:r>
          </w:p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«Как Иван Иванович поссорился с Иваном Никифоровичем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22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И. С. Тургенев. «Бирюк». Знакомство с рассказом.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lastRenderedPageBreak/>
              <w:t>23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b/>
                <w:lang w:eastAsia="en-US"/>
              </w:rPr>
              <w:t xml:space="preserve">Р.р. </w:t>
            </w:r>
            <w:r w:rsidR="00163C7B"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  <w:r w:rsidRPr="00CC1F92">
              <w:rPr>
                <w:rFonts w:ascii="Times New Roman" w:hAnsi="Times New Roman" w:cs="Times New Roman"/>
                <w:b/>
                <w:lang w:eastAsia="en-US"/>
              </w:rPr>
              <w:t xml:space="preserve">Характеристика героев. </w:t>
            </w:r>
            <w:r w:rsidR="00163C7B"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  <w:r w:rsidRPr="00CC1F92">
              <w:rPr>
                <w:rFonts w:ascii="Times New Roman" w:hAnsi="Times New Roman" w:cs="Times New Roman"/>
                <w:b/>
                <w:lang w:eastAsia="en-US"/>
              </w:rPr>
              <w:t>Сочинение</w:t>
            </w:r>
            <w:r w:rsidRPr="00CC1F92">
              <w:rPr>
                <w:rFonts w:ascii="Times New Roman" w:hAnsi="Times New Roman" w:cs="Times New Roman"/>
                <w:lang w:eastAsia="en-US"/>
              </w:rPr>
              <w:t>.</w:t>
            </w:r>
          </w:p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24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Стихотворения в прозе: «Русский язык», «Близнецы», «Два богача»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Н. А. Некрасов. «Русские женщины», «Княгиня Трубецкая». История России в поэме.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107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«Размышления у парадного подъезда», «Вчерашний день часу в шестом» - произведения о народной жизни.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5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А.К.Толстой. «Василий Шибанов», «Князь Михайло Репнин»</w:t>
            </w:r>
          </w:p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М. Е. Салтыков-Щедрин. «Повесть о том, как один мужик двух генералов прокормил». Особенности сказки.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29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Анализ сказки «Повесть о том, как один мужик двух генералов прокормил»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Внекл. чтение</w:t>
            </w:r>
          </w:p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 xml:space="preserve"> по сказкам писателя. </w:t>
            </w:r>
            <w:r w:rsidRPr="00CC1F92">
              <w:rPr>
                <w:rFonts w:ascii="Times New Roman" w:hAnsi="Times New Roman" w:cs="Times New Roman"/>
                <w:b/>
                <w:lang w:eastAsia="en-US"/>
              </w:rPr>
              <w:t>Тест.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31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Л.Н.Толстой. Знакомство с главами из повести «Детство».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32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Продолжение знакомства с повестью «Детство»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33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А. П. Чехов. Понятие о комическом. Анализ рассказов «Хамелеон»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34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Знакомимся с рассказами  «Злоумышленник», «Тоска», «Размазня».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35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Приёмы создания комического в рассказах Чехова. Сочинение по творчеству Чехова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36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b/>
                <w:lang w:eastAsia="en-US"/>
              </w:rPr>
              <w:t>Край ты мой! Родимый край!</w:t>
            </w:r>
            <w:r w:rsidRPr="00CC1F92">
              <w:rPr>
                <w:rFonts w:ascii="Times New Roman" w:hAnsi="Times New Roman" w:cs="Times New Roman"/>
                <w:lang w:eastAsia="en-US"/>
              </w:rPr>
              <w:t xml:space="preserve"> Стихотворения русских поэтов </w:t>
            </w:r>
            <w:r w:rsidRPr="00CC1F92">
              <w:rPr>
                <w:rFonts w:ascii="Times New Roman" w:hAnsi="Times New Roman" w:cs="Times New Roman"/>
                <w:lang w:val="en-US" w:eastAsia="en-US"/>
              </w:rPr>
              <w:t>XIX</w:t>
            </w:r>
            <w:r w:rsidRPr="00CC1F92">
              <w:rPr>
                <w:rFonts w:ascii="Times New Roman" w:hAnsi="Times New Roman" w:cs="Times New Roman"/>
                <w:lang w:eastAsia="en-US"/>
              </w:rPr>
              <w:t xml:space="preserve"> века о родной природе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CC1F92">
              <w:rPr>
                <w:rFonts w:ascii="Times New Roman" w:hAnsi="Times New Roman" w:cs="Times New Roman"/>
                <w:b/>
                <w:lang w:eastAsia="en-US"/>
              </w:rPr>
              <w:lastRenderedPageBreak/>
              <w:t>37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CC1F92">
              <w:rPr>
                <w:rFonts w:ascii="Times New Roman" w:hAnsi="Times New Roman" w:cs="Times New Roman"/>
                <w:b/>
                <w:lang w:eastAsia="en-US"/>
              </w:rPr>
              <w:t>И. А. Бунин. Рассказ о писателе. «Цифры».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en-US"/>
              </w:rPr>
            </w:pPr>
            <w:r w:rsidRPr="00CC1F92">
              <w:rPr>
                <w:rFonts w:ascii="Times New Roman" w:hAnsi="Times New Roman" w:cs="Times New Roman"/>
                <w:b/>
                <w:lang w:val="en-US" w:eastAsia="en-US"/>
              </w:rPr>
              <w:t>1</w:t>
            </w: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38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Рассказ «Лапти». Проблема гуманизма в рассказе.</w:t>
            </w:r>
          </w:p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39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В/ч по повести А.Грина «Алые паруса».</w:t>
            </w:r>
          </w:p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CC1F92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Русская литература </w:t>
            </w:r>
            <w:r w:rsidRPr="00CC1F92">
              <w:rPr>
                <w:rFonts w:ascii="Times New Roman" w:hAnsi="Times New Roman" w:cs="Times New Roman"/>
                <w:b/>
                <w:bCs/>
                <w:lang w:val="en-US" w:eastAsia="en-US"/>
              </w:rPr>
              <w:t>XX</w:t>
            </w:r>
            <w:r w:rsidRPr="00CC1F92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века</w:t>
            </w:r>
          </w:p>
          <w:p w:rsidR="00520A0B" w:rsidRPr="00CC1F92" w:rsidRDefault="00520A0B">
            <w:pPr>
              <w:pStyle w:val="a4"/>
              <w:spacing w:line="276" w:lineRule="auto"/>
              <w:rPr>
                <w:rFonts w:eastAsia="Times New Roman"/>
                <w:szCs w:val="24"/>
              </w:rPr>
            </w:pPr>
            <w:r w:rsidRPr="00CC1F92">
              <w:rPr>
                <w:szCs w:val="24"/>
              </w:rPr>
              <w:t>А. М. Горький. Краткий рассказ о писателе. Повесть «Детство». Знакомство с первой главой повести.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520A0B" w:rsidRPr="00CC1F92" w:rsidRDefault="00520A0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41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Жизнь Алёши в доме деда.</w:t>
            </w:r>
          </w:p>
          <w:p w:rsidR="00520A0B" w:rsidRPr="00CC1F92" w:rsidRDefault="00520A0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 xml:space="preserve">Трудное время в доме Кашириных. </w:t>
            </w:r>
          </w:p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42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Знакомство Алёши с «улицей».</w:t>
            </w:r>
          </w:p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Дружба Алёши с Хорошим Делом. Обобщение материала.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43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А. М. Горький «Данко».</w:t>
            </w:r>
          </w:p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44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Л. Н. Андреев «Кусака».  Мы в ответе за судьбы братьев наших меньших.</w:t>
            </w:r>
          </w:p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45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В. В. Маяковский. Рассказ о писателе. «Необычайное приключение, бывшее с Маяковским летом на даче».</w:t>
            </w:r>
          </w:p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«Хорошее отношение к лошадям»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46-47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В/ч по повести Троепольского «Белый Бим  чёрное ухо».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48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А. П. Платонов. Рассказ о писателе. «Юшка». Тема нравственности в рассказе.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49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 xml:space="preserve">«Нужно ли сочувствие и сострадание людям?». </w:t>
            </w:r>
            <w:r w:rsidRPr="00CC1F92">
              <w:rPr>
                <w:rFonts w:ascii="Times New Roman" w:hAnsi="Times New Roman" w:cs="Times New Roman"/>
                <w:b/>
                <w:lang w:eastAsia="en-US"/>
              </w:rPr>
              <w:t>Урок р/р</w:t>
            </w:r>
            <w:r w:rsidRPr="00CC1F92">
              <w:rPr>
                <w:rFonts w:ascii="Times New Roman" w:hAnsi="Times New Roman" w:cs="Times New Roman"/>
                <w:lang w:eastAsia="en-US"/>
              </w:rPr>
              <w:t xml:space="preserve"> по рассказу «Юшка».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50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Урок  доброты.  Рассказ «Неизвестный цветок».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lastRenderedPageBreak/>
              <w:t>51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Б.Л.Пастернак «Никого не будет дома», « Июль».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52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Стихотворения А. Твардовского, «Снега темнеют синие..», «Июль..»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53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b/>
                <w:lang w:eastAsia="en-US"/>
              </w:rPr>
              <w:t>Час мужества</w:t>
            </w:r>
            <w:r w:rsidRPr="00CC1F92">
              <w:rPr>
                <w:rFonts w:ascii="Times New Roman" w:hAnsi="Times New Roman" w:cs="Times New Roman"/>
                <w:lang w:eastAsia="en-US"/>
              </w:rPr>
              <w:t>.На дорогах войны.</w:t>
            </w:r>
          </w:p>
          <w:p w:rsidR="00520A0B" w:rsidRPr="00CC1F92" w:rsidRDefault="00520A0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А.Ахматова. «Мужество», Интервью с уч. ВОВ</w:t>
            </w:r>
          </w:p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(А. Сурков, Н. Тихонов)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54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Ф. А. Абрамов Рассказ о писателе. «О чём плачут лошади».</w:t>
            </w:r>
          </w:p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55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Е. И. Носов «Кукла». Урок нравственности.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56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Е. И. Носов «Живое пламя», «Радуга». Жизнь прожить – не поле перейти.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57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Ю. П. Казаков «Тихое утро».</w:t>
            </w:r>
          </w:p>
          <w:p w:rsidR="00520A0B" w:rsidRPr="00CC1F92" w:rsidRDefault="00520A0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58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58</w:t>
            </w:r>
          </w:p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Д.С. Лихачёв. «Земля родная»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520A0B" w:rsidRPr="00CC1F92" w:rsidTr="00520A0B">
        <w:trPr>
          <w:trHeight w:val="75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59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b/>
                <w:lang w:eastAsia="en-US"/>
              </w:rPr>
              <w:t xml:space="preserve">Писатели улыбаются </w:t>
            </w:r>
            <w:r w:rsidRPr="00CC1F92">
              <w:rPr>
                <w:rFonts w:ascii="Times New Roman" w:hAnsi="Times New Roman" w:cs="Times New Roman"/>
                <w:lang w:eastAsia="en-US"/>
              </w:rPr>
              <w:t>.М.М. Зощенко «Беда»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520A0B" w:rsidRPr="00CC1F92" w:rsidRDefault="00520A0B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60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9A70F6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 xml:space="preserve">Тихая моя родина…» Стихотворения поэтов </w:t>
            </w:r>
            <w:r w:rsidRPr="00CC1F92">
              <w:rPr>
                <w:rFonts w:ascii="Times New Roman" w:hAnsi="Times New Roman" w:cs="Times New Roman"/>
                <w:lang w:val="en-US" w:eastAsia="en-US"/>
              </w:rPr>
              <w:t>XX</w:t>
            </w:r>
            <w:r w:rsidRPr="00CC1F92">
              <w:rPr>
                <w:rFonts w:ascii="Times New Roman" w:hAnsi="Times New Roman" w:cs="Times New Roman"/>
                <w:lang w:eastAsia="en-US"/>
              </w:rPr>
              <w:t xml:space="preserve"> века о природе.</w:t>
            </w:r>
            <w:r w:rsidRPr="00CC1F92">
              <w:rPr>
                <w:lang w:eastAsia="en-US"/>
              </w:rPr>
              <w:t xml:space="preserve"> Р/р на материале стихотворений поэтов </w:t>
            </w:r>
            <w:r w:rsidRPr="00CC1F92">
              <w:rPr>
                <w:lang w:val="en-US" w:eastAsia="en-US"/>
              </w:rPr>
              <w:t>XX</w:t>
            </w:r>
            <w:r w:rsidRPr="00CC1F92">
              <w:rPr>
                <w:lang w:eastAsia="en-US"/>
              </w:rPr>
              <w:t xml:space="preserve"> века ( Брюсов, Сологуб, Есенин, Заболоцкий, Рубцов)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25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61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0F6" w:rsidRPr="00CC1F92" w:rsidRDefault="009A70F6" w:rsidP="009A70F6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.</w:t>
            </w:r>
            <w:r w:rsidRPr="00CC1F92">
              <w:rPr>
                <w:rFonts w:ascii="Times New Roman" w:hAnsi="Times New Roman" w:cs="Times New Roman"/>
                <w:b/>
                <w:lang w:eastAsia="en-US"/>
              </w:rPr>
              <w:t>Из литературы народов России</w:t>
            </w:r>
          </w:p>
          <w:p w:rsidR="00520A0B" w:rsidRPr="00CC1F92" w:rsidRDefault="009A70F6" w:rsidP="009A70F6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Расул Гамзатов. « Земля как будто стала шире..», « Восьмистишия».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C00692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</w:t>
            </w:r>
            <w:r w:rsidR="00520A0B" w:rsidRPr="00CC1F92">
              <w:rPr>
                <w:rFonts w:ascii="Times New Roman" w:hAnsi="Times New Roman" w:cs="Times New Roman"/>
                <w:lang w:eastAsia="en-US"/>
              </w:rPr>
              <w:t>62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0F6" w:rsidRPr="00CC1F92" w:rsidRDefault="009A70F6" w:rsidP="009A70F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CC1F92">
              <w:rPr>
                <w:rFonts w:ascii="Times New Roman" w:hAnsi="Times New Roman" w:cs="Times New Roman"/>
                <w:b/>
                <w:bCs/>
                <w:lang w:eastAsia="en-US"/>
              </w:rPr>
              <w:t>Зарубежная литература</w:t>
            </w:r>
          </w:p>
          <w:p w:rsidR="00520A0B" w:rsidRPr="00CC1F92" w:rsidRDefault="009A70F6" w:rsidP="009A70F6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lang w:eastAsia="en-US"/>
              </w:rPr>
              <w:t>Стихотворения Р. Бёрнса и Д. Байрона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63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0F6" w:rsidRPr="00CC1F92" w:rsidRDefault="009A70F6" w:rsidP="009A70F6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 xml:space="preserve">Японские хокку. </w:t>
            </w:r>
            <w:r w:rsidR="00CA42FC">
              <w:rPr>
                <w:rFonts w:ascii="Times New Roman" w:hAnsi="Times New Roman" w:cs="Times New Roman"/>
                <w:lang w:eastAsia="en-US"/>
              </w:rPr>
              <w:t xml:space="preserve">Мацуо Басё, Кобаяси Исса.    </w:t>
            </w:r>
            <w:r w:rsidRPr="00CC1F92">
              <w:rPr>
                <w:rFonts w:ascii="Times New Roman" w:hAnsi="Times New Roman" w:cs="Times New Roman"/>
                <w:lang w:eastAsia="en-US"/>
              </w:rPr>
              <w:t>О. Генри «Дары волхвов»</w:t>
            </w:r>
          </w:p>
          <w:p w:rsidR="009A70F6" w:rsidRPr="00CC1F92" w:rsidRDefault="009A70F6" w:rsidP="009A70F6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520A0B" w:rsidRPr="00CC1F92" w:rsidRDefault="009A70F6">
            <w:pPr>
              <w:pStyle w:val="2"/>
              <w:spacing w:line="276" w:lineRule="auto"/>
              <w:rPr>
                <w:b/>
                <w:bCs/>
                <w:lang w:eastAsia="en-US"/>
              </w:rPr>
            </w:pPr>
            <w:r w:rsidRPr="00CC1F92">
              <w:rPr>
                <w:lang w:eastAsia="en-US"/>
              </w:rPr>
              <w:lastRenderedPageBreak/>
              <w:t>Рэй Бредбери. «Каникулы»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lastRenderedPageBreak/>
              <w:t>1</w:t>
            </w: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lastRenderedPageBreak/>
              <w:t>64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0F6" w:rsidRPr="00CC1F92" w:rsidRDefault="00520A0B" w:rsidP="009A70F6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.</w:t>
            </w:r>
          </w:p>
          <w:p w:rsidR="009A70F6" w:rsidRPr="00CC1F92" w:rsidRDefault="009A70F6" w:rsidP="009A70F6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В чём же измеряется счастье? Рассказы  Л. Пиранделло Детективная литература.</w:t>
            </w:r>
            <w:r w:rsidR="00CA42FC">
              <w:rPr>
                <w:rFonts w:ascii="Times New Roman" w:hAnsi="Times New Roman" w:cs="Times New Roman"/>
                <w:lang w:eastAsia="en-US"/>
              </w:rPr>
              <w:t>Эдгар ПО, К Дойл,Ж.Сименон</w:t>
            </w:r>
          </w:p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65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0B" w:rsidRPr="009A70F6" w:rsidRDefault="009A70F6" w:rsidP="009A70F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CC1F92">
              <w:rPr>
                <w:b/>
                <w:lang w:eastAsia="en-US"/>
              </w:rPr>
              <w:t xml:space="preserve"> </w:t>
            </w:r>
            <w:r w:rsidRPr="00CC1F92">
              <w:rPr>
                <w:rFonts w:ascii="Times New Roman" w:hAnsi="Times New Roman" w:cs="Times New Roman"/>
                <w:b/>
                <w:lang w:eastAsia="en-US"/>
              </w:rPr>
              <w:t>Промежуточная аттестация . Сочинение. Характеристика лит</w:t>
            </w:r>
            <w:r>
              <w:rPr>
                <w:rFonts w:ascii="Times New Roman" w:hAnsi="Times New Roman" w:cs="Times New Roman"/>
                <w:b/>
                <w:lang w:eastAsia="en-US"/>
              </w:rPr>
              <w:t>ературного героя /годовая оценка</w:t>
            </w:r>
          </w:p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55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66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0B" w:rsidRPr="00CC1F92" w:rsidRDefault="00FA0141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Повторение. Литературная викторина. «Угадай литературного героя»</w:t>
            </w:r>
          </w:p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86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67</w:t>
            </w:r>
          </w:p>
          <w:p w:rsidR="00520A0B" w:rsidRPr="00CC1F92" w:rsidRDefault="00520A0B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41" w:rsidRPr="00CC1F92" w:rsidRDefault="00FA0141" w:rsidP="00FA014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Повторение  </w:t>
            </w:r>
            <w:r w:rsidRPr="00CC1F92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русской литературы </w:t>
            </w:r>
            <w:r w:rsidRPr="00CC1F92">
              <w:rPr>
                <w:rFonts w:ascii="Times New Roman" w:hAnsi="Times New Roman" w:cs="Times New Roman"/>
                <w:b/>
                <w:bCs/>
                <w:lang w:val="en-US" w:eastAsia="en-US"/>
              </w:rPr>
              <w:t>XVIII</w:t>
            </w:r>
            <w:r w:rsidRPr="00CC1F92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века</w:t>
            </w: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. М Ломоносов</w:t>
            </w:r>
          </w:p>
          <w:p w:rsidR="00520A0B" w:rsidRPr="00CC1F92" w:rsidRDefault="00520A0B" w:rsidP="009A70F6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520A0B" w:rsidRPr="00CC1F92" w:rsidTr="00520A0B">
        <w:trPr>
          <w:trHeight w:val="55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68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141" w:rsidRPr="00CC1F92" w:rsidRDefault="00520A0B" w:rsidP="00FA0141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 xml:space="preserve">. </w:t>
            </w:r>
            <w:r w:rsidR="00FA0141">
              <w:rPr>
                <w:rFonts w:ascii="Times New Roman" w:hAnsi="Times New Roman" w:cs="Times New Roman"/>
                <w:lang w:eastAsia="en-US"/>
              </w:rPr>
              <w:t>Повторение</w:t>
            </w:r>
            <w:r w:rsidR="00FA0141" w:rsidRPr="00CC1F92">
              <w:rPr>
                <w:rFonts w:ascii="Times New Roman" w:hAnsi="Times New Roman" w:cs="Times New Roman"/>
                <w:b/>
                <w:lang w:eastAsia="en-US"/>
              </w:rPr>
              <w:t xml:space="preserve"> русской литературы </w:t>
            </w:r>
            <w:r w:rsidR="00FA0141" w:rsidRPr="00CC1F92">
              <w:rPr>
                <w:rFonts w:ascii="Times New Roman" w:hAnsi="Times New Roman" w:cs="Times New Roman"/>
                <w:b/>
                <w:lang w:val="en-US" w:eastAsia="en-US"/>
              </w:rPr>
              <w:t>XIX</w:t>
            </w:r>
            <w:r w:rsidR="00FA0141" w:rsidRPr="00CC1F92">
              <w:rPr>
                <w:rFonts w:ascii="Times New Roman" w:hAnsi="Times New Roman" w:cs="Times New Roman"/>
                <w:b/>
                <w:lang w:eastAsia="en-US"/>
              </w:rPr>
              <w:t xml:space="preserve">  века. </w:t>
            </w:r>
          </w:p>
          <w:p w:rsidR="00520A0B" w:rsidRPr="00CC1F92" w:rsidRDefault="00FA0141" w:rsidP="00FA0141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А. С. Пушкин.</w:t>
            </w:r>
          </w:p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22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69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141" w:rsidRPr="00CC1F92" w:rsidRDefault="00FA0141" w:rsidP="00FA014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Повторение</w:t>
            </w:r>
            <w:r w:rsidRPr="00CC1F92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Русская литература </w:t>
            </w:r>
            <w:r w:rsidRPr="00CC1F92">
              <w:rPr>
                <w:rFonts w:ascii="Times New Roman" w:hAnsi="Times New Roman" w:cs="Times New Roman"/>
                <w:b/>
                <w:bCs/>
                <w:lang w:val="en-US" w:eastAsia="en-US"/>
              </w:rPr>
              <w:t>XX</w:t>
            </w:r>
            <w:r w:rsidRPr="00CC1F92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века</w:t>
            </w:r>
          </w:p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520A0B" w:rsidRPr="00CC1F92" w:rsidTr="00520A0B">
        <w:trPr>
          <w:trHeight w:val="40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70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Рекомендации на лето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A0B" w:rsidRPr="00CC1F92" w:rsidRDefault="00520A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</w:tbl>
    <w:p w:rsidR="00A70834" w:rsidRPr="00CC1F92" w:rsidRDefault="00A70834" w:rsidP="00A70834">
      <w:pPr>
        <w:shd w:val="clear" w:color="auto" w:fill="FFFFFF"/>
        <w:spacing w:line="307" w:lineRule="exact"/>
        <w:rPr>
          <w:rFonts w:ascii="Times New Roman" w:eastAsia="Times New Roman" w:hAnsi="Times New Roman" w:cs="Times New Roman"/>
        </w:rPr>
      </w:pPr>
    </w:p>
    <w:p w:rsidR="00CC1F92" w:rsidRPr="00CC1F92" w:rsidRDefault="00CC1F92" w:rsidP="000C071B">
      <w:pPr>
        <w:jc w:val="center"/>
        <w:rPr>
          <w:rFonts w:ascii="Times New Roman" w:hAnsi="Times New Roman" w:cs="Times New Roman"/>
          <w:b/>
          <w:i/>
        </w:rPr>
      </w:pPr>
    </w:p>
    <w:p w:rsidR="00CC1F92" w:rsidRPr="00CC1F92" w:rsidRDefault="00CC1F92" w:rsidP="000C071B">
      <w:pPr>
        <w:jc w:val="center"/>
        <w:rPr>
          <w:rFonts w:ascii="Times New Roman" w:hAnsi="Times New Roman" w:cs="Times New Roman"/>
          <w:b/>
          <w:i/>
        </w:rPr>
      </w:pPr>
    </w:p>
    <w:p w:rsidR="00CC1F92" w:rsidRPr="00CC1F92" w:rsidRDefault="00CC1F92" w:rsidP="000C071B">
      <w:pPr>
        <w:jc w:val="center"/>
        <w:rPr>
          <w:rFonts w:ascii="Times New Roman" w:hAnsi="Times New Roman" w:cs="Times New Roman"/>
          <w:b/>
          <w:i/>
        </w:rPr>
      </w:pPr>
    </w:p>
    <w:p w:rsidR="00CC1F92" w:rsidRPr="00CC1F92" w:rsidRDefault="00CC1F92" w:rsidP="000C071B">
      <w:pPr>
        <w:jc w:val="center"/>
        <w:rPr>
          <w:rFonts w:ascii="Times New Roman" w:hAnsi="Times New Roman" w:cs="Times New Roman"/>
          <w:b/>
          <w:i/>
        </w:rPr>
      </w:pPr>
    </w:p>
    <w:p w:rsidR="00E246B4" w:rsidRDefault="00E246B4" w:rsidP="000C071B">
      <w:pPr>
        <w:jc w:val="center"/>
        <w:rPr>
          <w:rFonts w:ascii="Times New Roman" w:hAnsi="Times New Roman" w:cs="Times New Roman"/>
          <w:b/>
          <w:i/>
        </w:rPr>
      </w:pPr>
    </w:p>
    <w:p w:rsidR="00E246B4" w:rsidRDefault="00E246B4" w:rsidP="000C071B">
      <w:pPr>
        <w:jc w:val="center"/>
        <w:rPr>
          <w:rFonts w:ascii="Times New Roman" w:hAnsi="Times New Roman" w:cs="Times New Roman"/>
          <w:b/>
          <w:i/>
        </w:rPr>
      </w:pPr>
    </w:p>
    <w:p w:rsidR="00E246B4" w:rsidRDefault="00E246B4" w:rsidP="000C071B">
      <w:pPr>
        <w:jc w:val="center"/>
        <w:rPr>
          <w:rFonts w:ascii="Times New Roman" w:hAnsi="Times New Roman" w:cs="Times New Roman"/>
          <w:b/>
          <w:i/>
        </w:rPr>
      </w:pPr>
    </w:p>
    <w:p w:rsidR="00E246B4" w:rsidRDefault="00E246B4" w:rsidP="000C071B">
      <w:pPr>
        <w:jc w:val="center"/>
        <w:rPr>
          <w:rFonts w:ascii="Times New Roman" w:hAnsi="Times New Roman" w:cs="Times New Roman"/>
          <w:b/>
          <w:i/>
        </w:rPr>
      </w:pPr>
    </w:p>
    <w:p w:rsidR="00E246B4" w:rsidRDefault="00E246B4" w:rsidP="000C071B">
      <w:pPr>
        <w:jc w:val="center"/>
        <w:rPr>
          <w:rFonts w:ascii="Times New Roman" w:hAnsi="Times New Roman" w:cs="Times New Roman"/>
          <w:b/>
          <w:i/>
        </w:rPr>
      </w:pPr>
    </w:p>
    <w:p w:rsidR="00E246B4" w:rsidRDefault="00E246B4" w:rsidP="000C071B">
      <w:pPr>
        <w:jc w:val="center"/>
        <w:rPr>
          <w:rFonts w:ascii="Times New Roman" w:hAnsi="Times New Roman" w:cs="Times New Roman"/>
          <w:b/>
          <w:i/>
        </w:rPr>
      </w:pPr>
    </w:p>
    <w:p w:rsidR="00E246B4" w:rsidRDefault="00E246B4" w:rsidP="000C071B">
      <w:pPr>
        <w:jc w:val="center"/>
        <w:rPr>
          <w:rFonts w:ascii="Times New Roman" w:hAnsi="Times New Roman" w:cs="Times New Roman"/>
          <w:b/>
          <w:i/>
        </w:rPr>
      </w:pPr>
    </w:p>
    <w:p w:rsidR="00E246B4" w:rsidRDefault="00E246B4" w:rsidP="000C071B">
      <w:pPr>
        <w:jc w:val="center"/>
        <w:rPr>
          <w:rFonts w:ascii="Times New Roman" w:hAnsi="Times New Roman" w:cs="Times New Roman"/>
          <w:b/>
          <w:i/>
        </w:rPr>
      </w:pPr>
    </w:p>
    <w:p w:rsidR="00E246B4" w:rsidRDefault="00E246B4" w:rsidP="000C071B">
      <w:pPr>
        <w:jc w:val="center"/>
        <w:rPr>
          <w:rFonts w:ascii="Times New Roman" w:hAnsi="Times New Roman" w:cs="Times New Roman"/>
          <w:b/>
          <w:i/>
        </w:rPr>
      </w:pPr>
    </w:p>
    <w:p w:rsidR="0086278B" w:rsidRPr="002770A1" w:rsidRDefault="002770A1" w:rsidP="0086278B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i/>
        </w:rPr>
        <w:t xml:space="preserve">                                                 </w:t>
      </w:r>
      <w:r w:rsidR="00520A0B">
        <w:rPr>
          <w:rFonts w:ascii="Times New Roman" w:eastAsia="Times New Roman" w:hAnsi="Times New Roman" w:cs="Times New Roman"/>
          <w:sz w:val="22"/>
          <w:szCs w:val="22"/>
        </w:rPr>
        <w:t xml:space="preserve">  </w:t>
      </w:r>
      <w:r w:rsidR="00520A0B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 Т</w:t>
      </w:r>
      <w:r w:rsidR="0086278B" w:rsidRPr="0086278B">
        <w:rPr>
          <w:rFonts w:ascii="Times New Roman" w:eastAsia="Calibri" w:hAnsi="Times New Roman" w:cs="Times New Roman"/>
          <w:b/>
          <w:color w:val="auto"/>
          <w:sz w:val="28"/>
          <w:szCs w:val="28"/>
        </w:rPr>
        <w:t>ематическое планирование по литературе 8 класс</w:t>
      </w:r>
    </w:p>
    <w:p w:rsidR="0086278B" w:rsidRPr="0086278B" w:rsidRDefault="0086278B" w:rsidP="0086278B">
      <w:pPr>
        <w:rPr>
          <w:rFonts w:ascii="Times New Roman" w:eastAsia="Calibri" w:hAnsi="Times New Roman" w:cs="Times New Roman"/>
          <w:b/>
          <w:color w:val="auto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11340"/>
        <w:gridCol w:w="1842"/>
      </w:tblGrid>
      <w:tr w:rsidR="005E3AF7" w:rsidRPr="0086278B" w:rsidTr="005E3AF7">
        <w:trPr>
          <w:trHeight w:val="156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№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Тема урока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 xml:space="preserve"> Ч</w:t>
            </w:r>
          </w:p>
        </w:tc>
      </w:tr>
      <w:tr w:rsidR="005E3AF7" w:rsidRPr="0086278B" w:rsidTr="005E3AF7">
        <w:trPr>
          <w:trHeight w:val="156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Введение. Образное отражение жизни в искусстве. Художественный образ. Литература как искусство слова.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156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2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Лирическая песня как жанр народной поэзии. Исторические песни.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156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 xml:space="preserve">3 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Предания как исторический жанр древнерусской литературы «О покорении Сибири Ермаком»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156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4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Древнерусская  литература. Особенности содержания и формы жития. «Повесть о жизни и храбрости благородного и великого князя Александра Невского»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156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5</w:t>
            </w:r>
          </w:p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«Повесть о Шемякином суде» как сатирическое произведение 18 века. Особенности поэтики бытовой сатирич.повести.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156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6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 xml:space="preserve">Литература </w:t>
            </w:r>
            <w:r w:rsidRPr="0086278B">
              <w:rPr>
                <w:rFonts w:ascii="Times New Roman" w:eastAsia="Calibri" w:hAnsi="Times New Roman" w:cs="Times New Roman"/>
                <w:color w:val="auto"/>
                <w:lang w:val="en-US"/>
              </w:rPr>
              <w:t>VIII</w:t>
            </w:r>
            <w:r w:rsidRPr="0086278B">
              <w:rPr>
                <w:rFonts w:ascii="Times New Roman" w:eastAsia="Calibri" w:hAnsi="Times New Roman" w:cs="Times New Roman"/>
                <w:color w:val="auto"/>
              </w:rPr>
              <w:t xml:space="preserve"> века. Д.И.</w:t>
            </w:r>
            <w:r w:rsidRPr="0086278B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 xml:space="preserve">Фонвизин Краткая история жизни и творчества. Комедия </w:t>
            </w:r>
            <w:r w:rsidRPr="0086278B">
              <w:rPr>
                <w:rFonts w:ascii="Times New Roman" w:eastAsia="Calibri" w:hAnsi="Times New Roman" w:cs="Times New Roman"/>
                <w:i/>
                <w:iCs/>
                <w:color w:val="auto"/>
                <w:sz w:val="22"/>
                <w:szCs w:val="22"/>
              </w:rPr>
              <w:t>«Недоросль»</w:t>
            </w:r>
            <w:r w:rsidRPr="0086278B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>. История создания. Сатирическая направленность комедии «Недоросль». Понятие о классицизме</w:t>
            </w:r>
            <w:r w:rsidRPr="0086278B">
              <w:rPr>
                <w:rFonts w:ascii="Times New Roman" w:eastAsia="Calibri" w:hAnsi="Times New Roman" w:cs="Times New Roman"/>
                <w:color w:val="auto"/>
              </w:rPr>
              <w:t>.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156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7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 xml:space="preserve">Д.И.Фонвизин </w:t>
            </w:r>
            <w:r w:rsidRPr="0086278B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>. Проблема воспитания истинного гражданина. Признаки классицизма в комедии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156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8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Из рус. литер. 19 века. Басни И.А.Крылова. «Лягушки, просящие царя», «Обоз»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156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9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К.Ф.Рылеев. Слово о поэте. Дума «Смерть Ермака» и ее связь с рус. историей. Образ Ермака Тимофеевича. Характерные особенности жанра.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1128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10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А.С.Пушкин. Слово о поэте. Стихотворения «Туча», «К…»(«Я помню чудное мгновение…»), «19 октября». Их основн. темы и мотивы. Особенности поэтич. формы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156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11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А.С.Пушкин «Капитанская дочка». Истор. основа повести. Композиция. Жанр. Пушкин в Казани.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156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12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А.С.Пушкин. «Капитанская дочка». Гл.1-3. Формирование личности П.Гринева «Я рос недорослем».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156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13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Гринев в Белогорской крепости. «Русское семейство Мироновых».   Анализ 3-5 глав.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156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14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Гринев и Швабрин. Проблема чести и достоинства, нравственности поступка. Сравнительная характеристика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156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15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Гринев и Маша Миронова. Нравственная красота героини. Гл.4-7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156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16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Изображение народной войны и ее вождя Емельяна Пугачева. Взаимоотношения Гринева и Пугачева. Отношение автора и рассказчика к Пугачевскому восстанию. Гл.8-9.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1696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lastRenderedPageBreak/>
              <w:t>17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Утверждение автором нравств. идеалов гуманности, чести и долга. Углубление понятия о художественном образе-характере. Становление  личности под влиянием «благих потрясений».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1266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18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Подготовка к дом. сочинению по повести А.С.Пушкина «Капитанская дочка».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</w:tbl>
    <w:p w:rsidR="0086278B" w:rsidRPr="0086278B" w:rsidRDefault="0086278B" w:rsidP="0086278B">
      <w:pPr>
        <w:rPr>
          <w:rFonts w:ascii="Times New Roman" w:eastAsia="Calibri" w:hAnsi="Times New Roman" w:cs="Times New Roman"/>
          <w:b/>
          <w:color w:val="auto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11340"/>
        <w:gridCol w:w="1842"/>
      </w:tblGrid>
      <w:tr w:rsidR="005E3AF7" w:rsidRPr="0086278B" w:rsidTr="005E3AF7">
        <w:trPr>
          <w:trHeight w:val="148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19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А.С.Пушкин «Пиковая дама». Проблема человека и судьбы. Система образов персонажей в повести. Образ Петербурга. Композиция повести: смысл названия, эпиграфов, символических и фантастических образов, эпилога.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148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20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М.Ю.Лермонтов. Жизнь, тв-во. Воплощение исторической темы в творчестве. Стихотворения «Узник», «Пленный рыцарь». Символический образ тюрьмы в лирике поэта.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148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21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Кавказ в жизни и тв-ве М.Ю.Лермонтова. Поэма «Мцыри». История создания, особенности композиции.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148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22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Идейное содержание поэмы. Образ Мцыри в поэме. Художественное своеобразие поэмы.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72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23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i/>
                <w:color w:val="auto"/>
              </w:rPr>
              <w:t>Творческая работа</w:t>
            </w:r>
            <w:r w:rsidRPr="0086278B">
              <w:rPr>
                <w:rFonts w:ascii="Times New Roman" w:eastAsia="Calibri" w:hAnsi="Times New Roman" w:cs="Times New Roman"/>
                <w:color w:val="auto"/>
              </w:rPr>
              <w:t xml:space="preserve"> по поэме М.Ю.Лермонтов «Мцыри» (анализ эпизода поэмы по выбору уч-ся)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148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24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Н.В.Гоголь – писатель- сатирик. Комедия «Ревизор». История создания. Идейный замысел и особенности построения комедии.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148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25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Н.В.Гоголь «Ревизор». Действие первое. Страх перед «ревизором» как основа развития комедийного действия.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148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26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Разоблачение нравственных и социальных пороков человечества в комедии «Ревизор». Мастерство речевых хар-к (д.2-3)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148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27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Общечеловеческое значение характеров комедии. Образ Хлестакова.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148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28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Мастерство Гоголя-сатирика. Белинский о комедии «Ревизор». Хлестаковщина.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611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29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 xml:space="preserve">Практическая работа по комедии «Ревизор». </w:t>
            </w:r>
            <w:r w:rsidRPr="0086278B">
              <w:rPr>
                <w:rFonts w:ascii="Times New Roman" w:eastAsia="Calibri" w:hAnsi="Times New Roman" w:cs="Times New Roman"/>
                <w:i/>
                <w:color w:val="auto"/>
              </w:rPr>
              <w:t>Контрольное тестирование.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1272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30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Н.В.Гоголь «Шинель». Образ Петербурга. Роль фантастики в повествовании. Образ «маленького человека» в литературе. Духовная сила Башмачкина и его противостояние бездушию общества.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1575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lastRenderedPageBreak/>
              <w:t>31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М.Е.Салтыков-Щедрин. Анализ отрывка из «Истории одного города»: «О корне происхождения глупцов». Худож.-полит. сатира на общественные порядки. Средства создания комического в произведениях.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984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32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Н.С.Лесков «Старый гений», нравственная оценка героев произведения. Отношение автора к России.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1112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33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Л.Н.Толстой. Слово о писателе. «После бала». Жизненные источники произведения. Контрастное построение рассказа как способ выражения его идеи. Толстой в Казани.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1410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34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Прием контраста, раскрывающий идею рассказа, - способ эмоционального воздействия на читателя. Иван Васильевич и полковник.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</w:tbl>
    <w:p w:rsidR="0086278B" w:rsidRPr="0086278B" w:rsidRDefault="0086278B" w:rsidP="0086278B">
      <w:pPr>
        <w:rPr>
          <w:rFonts w:ascii="Times New Roman" w:eastAsia="Calibri" w:hAnsi="Times New Roman" w:cs="Times New Roman"/>
          <w:b/>
          <w:color w:val="auto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11340"/>
        <w:gridCol w:w="1842"/>
      </w:tblGrid>
      <w:tr w:rsidR="005E3AF7" w:rsidRPr="0086278B" w:rsidTr="005E3AF7">
        <w:trPr>
          <w:trHeight w:val="37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35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«После бала». Мысль автора о моральной ответственности человека за жизнь окружающего общества и свою судьбу в произведении.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37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36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Учимся стилизации. Страницы из дневника (сочинение по рассказу «После бала»)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37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37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Внеклассное чтение.Нравственные проблемы повести Л.Н.Толстого «Отрочество».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37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38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Поэзия родной природы (стихотворения А.С.Пушкина, М.Ю.Лермонтова, Ф.И.Тютчева, А.А.Фета, А.Н. Майкова о природе). Состояние души лирического героя, чувство родной земли в пейзажной лирике.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37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39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А.П.Чехов. Слово о писателе. Рассказ «О любви» (из трилогии) как история об упущенном счастье. Психологизм рассказа.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37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40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А.П.Чехов. Краткий обзор трилогии «Человек в футляре»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37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41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И.А.Бунин. Слово о писателе. Проблемы любви и счастья в рассказе «Кавказ».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37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42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А.И.Куприн. Жизнь. Творчество. Утверждение согласия и взаимопонимания, любви и счастья в семье в рассказе «Куст сирени». Понятие о сюжете и фабуле.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37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43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Урок-диспут «Что значит быть счастливым?»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37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44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А.А.Блок. Слово о поэте. Историческая тема в его творчестве. «На поле Куликовом».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37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45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Образ Родины в поэзии А.Блока.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37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lastRenderedPageBreak/>
              <w:t>46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С.А.Есенин. Слово о поэте. Историческая тема в творчестве. «Пугачев». Образ предводителя восстания. Понятие о драматич.поэме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37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47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М.А.Осоргин. Жизнь. Творчество. Сочетание реальности и фантастики в рассказе «Пенсне».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323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48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И.С.Шмелев. Слово о писателе. «Как я стал писателем» - воспоминание о пути к творчеству.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384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49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Контрольная работа по творчеству Л.Н.Толстого, А.П.Чехова, И.А.Бунина, А.А.Блока, С.А.Есенина.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323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50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Журнал «Всеобщая история», обработанная «Сатириконом» (отрывки). Сатирическое изображение исторических событий. Тэффи. М.Зощенко.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323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51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Сатирическое изображение исторических событий в произведениях Тэффи. М.Зощенко.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5E3AF7" w:rsidRPr="0086278B" w:rsidTr="005E3AF7">
        <w:trPr>
          <w:trHeight w:val="257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52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А.Т.Твардовский. Слово о поэте. История создания. Композиц. поэмы «Василий Теркин». Теркин – олицетворен.нац.характера.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327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53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Идейно-художественное своеобразие поэмы. Тема большой и малой Родины. Анализ главы «Переправа».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148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54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Идейно-художественное своеобразие поэмы .Анализ глав «На войне», «О награде».Нравственная оценка героев.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148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55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Народно-поэтическая основа, героика и юмор в поэме. Характеристика Теркина.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510"/>
        </w:trPr>
        <w:tc>
          <w:tcPr>
            <w:tcW w:w="1101" w:type="dxa"/>
            <w:tcBorders>
              <w:bottom w:val="single" w:sz="4" w:space="0" w:color="auto"/>
            </w:tcBorders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56</w:t>
            </w:r>
          </w:p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1340" w:type="dxa"/>
            <w:tcBorders>
              <w:bottom w:val="single" w:sz="4" w:space="0" w:color="auto"/>
            </w:tcBorders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В.П.Астафьев. Тема детства в тв-ве писателя.</w:t>
            </w:r>
          </w:p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5E3AF7" w:rsidRPr="0086278B" w:rsidTr="005E3AF7">
        <w:trPr>
          <w:trHeight w:val="1380"/>
        </w:trPr>
        <w:tc>
          <w:tcPr>
            <w:tcW w:w="1101" w:type="dxa"/>
            <w:tcBorders>
              <w:bottom w:val="single" w:sz="4" w:space="0" w:color="auto"/>
            </w:tcBorders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57</w:t>
            </w:r>
          </w:p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1340" w:type="dxa"/>
            <w:tcBorders>
              <w:bottom w:val="single" w:sz="4" w:space="0" w:color="auto"/>
            </w:tcBorders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 xml:space="preserve"> </w:t>
            </w:r>
          </w:p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«Фотография, на которой меня нет». Жизнь сибирской деревни в 30-е годы, чистота отношений между людьми, отзывчивость на добро.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5E3AF7" w:rsidRPr="0086278B" w:rsidTr="005E3AF7">
        <w:trPr>
          <w:trHeight w:val="1497"/>
        </w:trPr>
        <w:tc>
          <w:tcPr>
            <w:tcW w:w="1101" w:type="dxa"/>
            <w:tcBorders>
              <w:bottom w:val="single" w:sz="4" w:space="0" w:color="auto"/>
            </w:tcBorders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58</w:t>
            </w:r>
          </w:p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1340" w:type="dxa"/>
            <w:tcBorders>
              <w:bottom w:val="single" w:sz="4" w:space="0" w:color="auto"/>
            </w:tcBorders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Жизнь сибирской деревни в 30-е годы, чистота отношений между людьми, отзывчивость на добро.</w:t>
            </w:r>
          </w:p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148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59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Жизнь сибирской деревни в 30-е годы, чистота отношений между людьми, отзывчивость на добро.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708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60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 xml:space="preserve">Сочинение «Великая Отечественная война в произведениях писателей 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148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61</w:t>
            </w:r>
          </w:p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62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 xml:space="preserve">Русские поэты о Родине, родной природе и о себе. </w:t>
            </w:r>
          </w:p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Поэты Русского Зарубежья об оставленной Родине.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845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lastRenderedPageBreak/>
              <w:t>63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. Зарубежная литература. В.Шекспир «Ромео и Джульетта». Вечные проблемы в трагедии. Конфликт живого чувства и предрассудков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148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64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Сонеты Шекспира. Воспевание поэтом любви и дружбы. Сонет как форма лирической поэзии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148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65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Ж.-Б.Мольер Особенности произведения «Мещанин во дворянстве»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354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66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Жизнь и творчество Вальтера Скотта. «Айвенго» как исторический роман.</w:t>
            </w:r>
          </w:p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723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67</w:t>
            </w:r>
          </w:p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Промежуточная аттестация. К</w:t>
            </w:r>
            <w:r>
              <w:rPr>
                <w:rFonts w:ascii="Times New Roman" w:eastAsia="Calibri" w:hAnsi="Times New Roman" w:cs="Times New Roman"/>
                <w:color w:val="auto"/>
              </w:rPr>
              <w:t xml:space="preserve">онтрольный тест </w:t>
            </w:r>
            <w:r w:rsidR="009F7224">
              <w:rPr>
                <w:rFonts w:ascii="Times New Roman" w:eastAsia="Calibri" w:hAnsi="Times New Roman" w:cs="Times New Roman"/>
                <w:color w:val="auto"/>
              </w:rPr>
              <w:t>/ годовая оценка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5E3AF7" w:rsidRPr="0086278B" w:rsidTr="005E3AF7">
        <w:trPr>
          <w:trHeight w:val="645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68</w:t>
            </w:r>
          </w:p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Повторение</w:t>
            </w:r>
          </w:p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А.С.Пушкин «Капитанская дочка». Истор. основа повести. Композиция. Жанр. Пушкин в Казани.</w:t>
            </w:r>
          </w:p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5E3AF7" w:rsidRPr="0086278B" w:rsidTr="005E3AF7">
        <w:trPr>
          <w:trHeight w:val="600"/>
        </w:trPr>
        <w:tc>
          <w:tcPr>
            <w:tcW w:w="1101" w:type="dxa"/>
            <w:tcBorders>
              <w:top w:val="nil"/>
            </w:tcBorders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69</w:t>
            </w:r>
          </w:p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1340" w:type="dxa"/>
            <w:tcBorders>
              <w:top w:val="nil"/>
            </w:tcBorders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Повторение.поэзия родной природы. Состояние души лирического героя, чувство родной земли в пейзажной лирике.</w:t>
            </w:r>
          </w:p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</w:tr>
      <w:tr w:rsidR="005E3AF7" w:rsidRPr="0086278B" w:rsidTr="005E3AF7">
        <w:trPr>
          <w:trHeight w:val="1575"/>
        </w:trPr>
        <w:tc>
          <w:tcPr>
            <w:tcW w:w="1101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70</w:t>
            </w:r>
          </w:p>
        </w:tc>
        <w:tc>
          <w:tcPr>
            <w:tcW w:w="11340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Итоговый урок. Задание на лето.</w:t>
            </w:r>
          </w:p>
        </w:tc>
        <w:tc>
          <w:tcPr>
            <w:tcW w:w="1842" w:type="dxa"/>
          </w:tcPr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5E3AF7" w:rsidRPr="0086278B" w:rsidRDefault="005E3AF7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</w:tbl>
    <w:p w:rsidR="0086278B" w:rsidRPr="0086278B" w:rsidRDefault="0086278B" w:rsidP="0086278B">
      <w:pPr>
        <w:rPr>
          <w:rFonts w:ascii="Times New Roman" w:eastAsia="Calibri" w:hAnsi="Times New Roman" w:cs="Times New Roman"/>
          <w:color w:val="auto"/>
        </w:rPr>
      </w:pPr>
    </w:p>
    <w:p w:rsidR="0086278B" w:rsidRPr="0086278B" w:rsidRDefault="0086278B" w:rsidP="0086278B">
      <w:pPr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</w:p>
    <w:p w:rsidR="00C035A5" w:rsidRDefault="00C042FE" w:rsidP="00C042FE">
      <w:pPr>
        <w:rPr>
          <w:rFonts w:ascii="Times New Roman" w:eastAsia="Times New Roman" w:hAnsi="Times New Roman" w:cs="Times New Roman"/>
          <w:b/>
          <w:color w:val="auto"/>
          <w:szCs w:val="22"/>
        </w:rPr>
      </w:pPr>
      <w:r w:rsidRPr="00C042FE">
        <w:rPr>
          <w:rFonts w:ascii="Times New Roman" w:eastAsia="Times New Roman" w:hAnsi="Times New Roman" w:cs="Times New Roman"/>
          <w:b/>
          <w:color w:val="auto"/>
          <w:szCs w:val="22"/>
        </w:rPr>
        <w:t xml:space="preserve">                      </w:t>
      </w:r>
    </w:p>
    <w:p w:rsidR="00C035A5" w:rsidRDefault="00C035A5" w:rsidP="00C042FE">
      <w:pPr>
        <w:rPr>
          <w:rFonts w:ascii="Times New Roman" w:eastAsia="Times New Roman" w:hAnsi="Times New Roman" w:cs="Times New Roman"/>
          <w:b/>
          <w:color w:val="auto"/>
          <w:szCs w:val="22"/>
        </w:rPr>
      </w:pPr>
    </w:p>
    <w:p w:rsidR="00C035A5" w:rsidRDefault="00C035A5" w:rsidP="00C042FE">
      <w:pPr>
        <w:rPr>
          <w:rFonts w:ascii="Times New Roman" w:eastAsia="Times New Roman" w:hAnsi="Times New Roman" w:cs="Times New Roman"/>
          <w:b/>
          <w:color w:val="auto"/>
          <w:szCs w:val="22"/>
        </w:rPr>
      </w:pPr>
    </w:p>
    <w:p w:rsidR="00C035A5" w:rsidRDefault="00C035A5" w:rsidP="00C042FE">
      <w:pPr>
        <w:rPr>
          <w:rFonts w:ascii="Times New Roman" w:eastAsia="Times New Roman" w:hAnsi="Times New Roman" w:cs="Times New Roman"/>
          <w:b/>
          <w:color w:val="auto"/>
          <w:szCs w:val="22"/>
        </w:rPr>
      </w:pPr>
    </w:p>
    <w:p w:rsidR="00C035A5" w:rsidRDefault="00C035A5" w:rsidP="00C042FE">
      <w:pPr>
        <w:rPr>
          <w:rFonts w:ascii="Times New Roman" w:eastAsia="Times New Roman" w:hAnsi="Times New Roman" w:cs="Times New Roman"/>
          <w:b/>
          <w:color w:val="auto"/>
          <w:szCs w:val="22"/>
        </w:rPr>
      </w:pPr>
    </w:p>
    <w:p w:rsidR="00C035A5" w:rsidRDefault="00C035A5" w:rsidP="00C042FE">
      <w:pPr>
        <w:rPr>
          <w:rFonts w:ascii="Times New Roman" w:eastAsia="Times New Roman" w:hAnsi="Times New Roman" w:cs="Times New Roman"/>
          <w:b/>
          <w:color w:val="auto"/>
          <w:szCs w:val="22"/>
        </w:rPr>
      </w:pPr>
    </w:p>
    <w:p w:rsidR="00C035A5" w:rsidRDefault="00C035A5" w:rsidP="00C042FE">
      <w:pPr>
        <w:rPr>
          <w:rFonts w:ascii="Times New Roman" w:eastAsia="Times New Roman" w:hAnsi="Times New Roman" w:cs="Times New Roman"/>
          <w:b/>
          <w:color w:val="auto"/>
          <w:szCs w:val="22"/>
        </w:rPr>
      </w:pPr>
    </w:p>
    <w:p w:rsidR="00C035A5" w:rsidRDefault="00C035A5" w:rsidP="00C042FE">
      <w:pPr>
        <w:rPr>
          <w:rFonts w:ascii="Times New Roman" w:eastAsia="Times New Roman" w:hAnsi="Times New Roman" w:cs="Times New Roman"/>
          <w:b/>
          <w:color w:val="auto"/>
          <w:szCs w:val="22"/>
        </w:rPr>
      </w:pPr>
    </w:p>
    <w:p w:rsidR="00C035A5" w:rsidRDefault="00C035A5" w:rsidP="00C042FE">
      <w:pPr>
        <w:rPr>
          <w:rFonts w:ascii="Times New Roman" w:eastAsia="Times New Roman" w:hAnsi="Times New Roman" w:cs="Times New Roman"/>
          <w:b/>
          <w:color w:val="auto"/>
          <w:szCs w:val="22"/>
        </w:rPr>
      </w:pPr>
    </w:p>
    <w:p w:rsidR="00C035A5" w:rsidRDefault="00C035A5" w:rsidP="00C042FE">
      <w:pPr>
        <w:rPr>
          <w:rFonts w:ascii="Times New Roman" w:eastAsia="Times New Roman" w:hAnsi="Times New Roman" w:cs="Times New Roman"/>
          <w:b/>
          <w:color w:val="auto"/>
          <w:szCs w:val="22"/>
        </w:rPr>
      </w:pPr>
    </w:p>
    <w:p w:rsidR="005E3AF7" w:rsidRDefault="005E3AF7" w:rsidP="00C042FE">
      <w:pPr>
        <w:rPr>
          <w:rFonts w:ascii="Times New Roman" w:eastAsia="Times New Roman" w:hAnsi="Times New Roman" w:cs="Times New Roman"/>
          <w:b/>
          <w:color w:val="auto"/>
          <w:szCs w:val="22"/>
        </w:rPr>
      </w:pPr>
    </w:p>
    <w:p w:rsidR="00C042FE" w:rsidRPr="00C042FE" w:rsidRDefault="005E3AF7" w:rsidP="00C042FE">
      <w:pPr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auto"/>
          <w:szCs w:val="22"/>
        </w:rPr>
        <w:lastRenderedPageBreak/>
        <w:t xml:space="preserve">                                       </w:t>
      </w:r>
      <w:r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Т</w:t>
      </w:r>
      <w:r w:rsidR="00C042FE" w:rsidRPr="00C042FE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 xml:space="preserve">ематическое планирование курса «Литература»  9_ класс  </w:t>
      </w:r>
    </w:p>
    <w:p w:rsidR="00C042FE" w:rsidRPr="00C042FE" w:rsidRDefault="00C042FE" w:rsidP="00C042FE">
      <w:pPr>
        <w:spacing w:after="200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1057"/>
        <w:gridCol w:w="1843"/>
      </w:tblGrid>
      <w:tr w:rsidR="005E3AF7" w:rsidRPr="00C042FE" w:rsidTr="005E3AF7">
        <w:trPr>
          <w:trHeight w:val="476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AF7" w:rsidRPr="00C042FE" w:rsidRDefault="005E3AF7" w:rsidP="00C042FE">
            <w:pPr>
              <w:tabs>
                <w:tab w:val="center" w:pos="4677"/>
                <w:tab w:val="right" w:pos="9355"/>
              </w:tabs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b/>
                <w:color w:val="auto"/>
              </w:rPr>
              <w:t>№ урока</w:t>
            </w:r>
          </w:p>
        </w:tc>
        <w:tc>
          <w:tcPr>
            <w:tcW w:w="11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AF7" w:rsidRPr="00C042FE" w:rsidRDefault="005E3AF7" w:rsidP="00C042FE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b/>
                <w:color w:val="auto"/>
              </w:rPr>
              <w:t>Тема урока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AF7" w:rsidRPr="00C042FE" w:rsidRDefault="005E3AF7" w:rsidP="00C042FE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b/>
                <w:color w:val="auto"/>
              </w:rPr>
              <w:t>Колич. часов</w:t>
            </w:r>
          </w:p>
        </w:tc>
      </w:tr>
      <w:tr w:rsidR="005E3AF7" w:rsidRPr="00C042FE" w:rsidTr="005E3AF7">
        <w:trPr>
          <w:trHeight w:val="47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AF7" w:rsidRPr="00C042FE" w:rsidRDefault="005E3AF7" w:rsidP="00C042FE">
            <w:pPr>
              <w:tabs>
                <w:tab w:val="center" w:pos="4677"/>
                <w:tab w:val="right" w:pos="9355"/>
              </w:tabs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105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AF7" w:rsidRPr="00C042FE" w:rsidRDefault="005E3AF7" w:rsidP="00C042FE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AF7" w:rsidRPr="00C042FE" w:rsidRDefault="005E3AF7" w:rsidP="00C042FE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  <w:tr w:rsidR="005E3AF7" w:rsidRPr="00C042FE" w:rsidTr="005E3AF7">
        <w:trPr>
          <w:trHeight w:val="495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3AF7" w:rsidRPr="00C042FE" w:rsidRDefault="005E3AF7" w:rsidP="00C042FE">
            <w:pPr>
              <w:tabs>
                <w:tab w:val="center" w:pos="4677"/>
                <w:tab w:val="right" w:pos="9355"/>
              </w:tabs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1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3AF7" w:rsidRPr="00C042FE" w:rsidRDefault="005E3AF7" w:rsidP="00C042FE">
            <w:pPr>
              <w:tabs>
                <w:tab w:val="center" w:pos="4677"/>
                <w:tab w:val="right" w:pos="9355"/>
              </w:tabs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3AF7" w:rsidRPr="00C042FE" w:rsidRDefault="005E3AF7" w:rsidP="00C042FE">
            <w:pPr>
              <w:tabs>
                <w:tab w:val="center" w:pos="4677"/>
                <w:tab w:val="right" w:pos="9355"/>
              </w:tabs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  <w:tr w:rsidR="005E3AF7" w:rsidRPr="00C042FE" w:rsidTr="005E3AF7">
        <w:trPr>
          <w:trHeight w:val="877"/>
        </w:trPr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      1.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Литература как искусство слова и ее роль в духовной жизни человека. 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rPr>
          <w:trHeight w:val="1349"/>
        </w:trPr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     2.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Самобытный характер древнерусской литературы. «Слово о полку Игореве» - величайший памятник древнерусской литературы.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rPr>
          <w:trHeight w:val="47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F7" w:rsidRPr="00C042FE" w:rsidRDefault="005E3AF7" w:rsidP="00C042FE">
            <w:pPr>
              <w:tabs>
                <w:tab w:val="center" w:pos="4677"/>
                <w:tab w:val="right" w:pos="935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3.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F7" w:rsidRPr="00C042FE" w:rsidRDefault="005E3AF7" w:rsidP="00C042FE">
            <w:pPr>
              <w:tabs>
                <w:tab w:val="center" w:pos="4677"/>
                <w:tab w:val="right" w:pos="935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Русская история в «Слове…»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rPr>
          <w:trHeight w:val="93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4.</w:t>
            </w:r>
          </w:p>
          <w:p w:rsidR="005E3AF7" w:rsidRPr="00C042FE" w:rsidRDefault="005E3AF7" w:rsidP="00C042F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Р.Р.Художественные особенности «Слова…». Подготовка к </w:t>
            </w:r>
            <w:r w:rsidRPr="00C042FE">
              <w:rPr>
                <w:rFonts w:ascii="Times New Roman" w:eastAsia="Times New Roman" w:hAnsi="Times New Roman" w:cs="Times New Roman"/>
                <w:b/>
                <w:color w:val="auto"/>
              </w:rPr>
              <w:t>домашнему сочинению</w:t>
            </w:r>
            <w:r w:rsidRPr="00C042FE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5.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Классицизм в русском и мировом искусстве. 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F7" w:rsidRPr="00C042FE" w:rsidRDefault="005E3AF7" w:rsidP="00C042FE">
            <w:pPr>
              <w:tabs>
                <w:tab w:val="center" w:pos="4677"/>
                <w:tab w:val="right" w:pos="935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6.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F7" w:rsidRPr="00C042FE" w:rsidRDefault="005E3AF7" w:rsidP="00C042FE">
            <w:pPr>
              <w:tabs>
                <w:tab w:val="center" w:pos="4677"/>
                <w:tab w:val="right" w:pos="9355"/>
              </w:tabs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М.В.Ломоносов – поэт, ученый, гражданин. Ода «Вечернее размышление…». 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F7" w:rsidRPr="00C042FE" w:rsidRDefault="005E3AF7" w:rsidP="00C042FE">
            <w:pPr>
              <w:tabs>
                <w:tab w:val="center" w:pos="4677"/>
                <w:tab w:val="right" w:pos="935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F7" w:rsidRPr="00C042FE" w:rsidRDefault="005E3AF7" w:rsidP="00C042FE">
            <w:pPr>
              <w:tabs>
                <w:tab w:val="center" w:pos="4677"/>
                <w:tab w:val="right" w:pos="9355"/>
              </w:tabs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Прославление Родины, науки и просвещения в произведениях М.В.Ломоносова.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F7" w:rsidRPr="00C042FE" w:rsidRDefault="005E3AF7" w:rsidP="00C042FE">
            <w:pPr>
              <w:tabs>
                <w:tab w:val="center" w:pos="4677"/>
                <w:tab w:val="right" w:pos="935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8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F7" w:rsidRPr="00C042FE" w:rsidRDefault="005E3AF7" w:rsidP="00C042FE">
            <w:pPr>
              <w:tabs>
                <w:tab w:val="center" w:pos="4677"/>
                <w:tab w:val="right" w:pos="9355"/>
              </w:tabs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Тема поэта и поэзии в лирике Державина.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F7" w:rsidRPr="00C042FE" w:rsidRDefault="005E3AF7" w:rsidP="00C042FE">
            <w:pPr>
              <w:tabs>
                <w:tab w:val="center" w:pos="4677"/>
                <w:tab w:val="right" w:pos="935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9.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F7" w:rsidRPr="00C042FE" w:rsidRDefault="005E3AF7" w:rsidP="00C042FE">
            <w:pPr>
              <w:tabs>
                <w:tab w:val="center" w:pos="4677"/>
                <w:tab w:val="right" w:pos="9355"/>
              </w:tabs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Вн..чт.Изображение российской действительности, «страданий человечества» в «Путешествии из Петербурга в Москву»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F7" w:rsidRPr="00C042FE" w:rsidRDefault="005E3AF7" w:rsidP="00C042FE">
            <w:pPr>
              <w:tabs>
                <w:tab w:val="center" w:pos="4677"/>
                <w:tab w:val="right" w:pos="935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10.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F7" w:rsidRPr="00C042FE" w:rsidRDefault="005E3AF7" w:rsidP="00C042FE">
            <w:pPr>
              <w:tabs>
                <w:tab w:val="center" w:pos="4677"/>
                <w:tab w:val="right" w:pos="9355"/>
              </w:tabs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Сентиментализм. Повесть Н.М.Карамзина «Бедная Лиза» - начало русской прозы.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rPr>
          <w:trHeight w:val="100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F7" w:rsidRPr="00C042FE" w:rsidRDefault="005E3AF7" w:rsidP="00C042F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bCs/>
                <w:color w:val="auto"/>
              </w:rPr>
              <w:lastRenderedPageBreak/>
              <w:t>11.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F7" w:rsidRPr="00C042FE" w:rsidRDefault="005E3AF7" w:rsidP="00C042F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bCs/>
                <w:color w:val="auto"/>
              </w:rPr>
              <w:t>«Бедная Лиза» Н.М. Карамзина как образец русского сентиментализма.</w:t>
            </w:r>
          </w:p>
          <w:p w:rsidR="005E3AF7" w:rsidRPr="00C042FE" w:rsidRDefault="005E3AF7" w:rsidP="00C042FE">
            <w:pPr>
              <w:tabs>
                <w:tab w:val="center" w:pos="4677"/>
                <w:tab w:val="right" w:pos="9355"/>
              </w:tabs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F7" w:rsidRPr="00C042FE" w:rsidRDefault="005E3AF7" w:rsidP="00C042FE">
            <w:pPr>
              <w:tabs>
                <w:tab w:val="center" w:pos="4677"/>
                <w:tab w:val="right" w:pos="935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12.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F7" w:rsidRPr="00C042FE" w:rsidRDefault="005E3AF7" w:rsidP="00C042FE">
            <w:pPr>
              <w:tabs>
                <w:tab w:val="center" w:pos="4677"/>
                <w:tab w:val="right" w:pos="9355"/>
              </w:tabs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Р.Р.Подготовка к сочинению «Литература </w:t>
            </w:r>
            <w:r w:rsidRPr="00C042FE">
              <w:rPr>
                <w:rFonts w:ascii="Times New Roman" w:eastAsia="Times New Roman" w:hAnsi="Times New Roman" w:cs="Times New Roman"/>
                <w:color w:val="auto"/>
                <w:lang w:val="en-US"/>
              </w:rPr>
              <w:t>XVIII</w:t>
            </w: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века в восприятии современного читателя» (на примере одного-двух произведений).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F7" w:rsidRPr="00C042FE" w:rsidRDefault="005E3AF7" w:rsidP="00C042FE">
            <w:pPr>
              <w:tabs>
                <w:tab w:val="center" w:pos="4677"/>
                <w:tab w:val="right" w:pos="935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13.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F7" w:rsidRPr="00C042FE" w:rsidRDefault="005E3AF7" w:rsidP="00C042FE">
            <w:pPr>
              <w:tabs>
                <w:tab w:val="center" w:pos="4677"/>
                <w:tab w:val="right" w:pos="9355"/>
              </w:tabs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Общая характеристика русской и мировой литературы </w:t>
            </w:r>
            <w:r w:rsidRPr="00C042FE">
              <w:rPr>
                <w:rFonts w:ascii="Times New Roman" w:eastAsia="Times New Roman" w:hAnsi="Times New Roman" w:cs="Times New Roman"/>
                <w:color w:val="auto"/>
                <w:lang w:val="en-US"/>
              </w:rPr>
              <w:t>XIX</w:t>
            </w: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века. Понятие о романтизме и реализме. Романтическая лирика начала века (К.Н.Батюшков, Н.М.Языков, Е.А.Баратынский, К.Ф.Рылеев, Д.В.Давыдов, П.А.Вяземский).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14.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Романтическая лирика начала </w:t>
            </w:r>
            <w:r w:rsidRPr="00C042FE">
              <w:rPr>
                <w:rFonts w:ascii="Times New Roman" w:eastAsia="Times New Roman" w:hAnsi="Times New Roman" w:cs="Times New Roman"/>
                <w:color w:val="auto"/>
                <w:lang w:val="en-US"/>
              </w:rPr>
              <w:t>XIX</w:t>
            </w: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века. «Его стихов пленительная сладость…» В.А.Жуковский. 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15.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Нравственный мир героини баллады В.А.Жуковского «Светлана». 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16.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А.С.Грибоедов: личность и судьба драматурга.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17.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Знакомство  с  героями  комедии   «Горе  от  ума».</w:t>
            </w:r>
          </w:p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Анализ  первого  действия.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18.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Фамусовская Москва в комедии «Горе от ума». Анализ второго действия.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19.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Проблема ума и безумия в комедии А.С. Грибоедова «Горе от ума». Анализ третьего и четвертого действий.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20.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Язык комедии А.С.Грибоедова «Горе от ума». 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21.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Комедия «Горе от ума» в оценке критики. Подготовка к </w:t>
            </w:r>
            <w:r w:rsidRPr="00C042FE">
              <w:rPr>
                <w:rFonts w:ascii="Times New Roman" w:eastAsia="Times New Roman" w:hAnsi="Times New Roman" w:cs="Times New Roman"/>
                <w:b/>
                <w:color w:val="auto"/>
              </w:rPr>
              <w:t>домашнему сочинению</w:t>
            </w: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по комедии «Горе от ума».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22.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А.С.Пушкин: жизнь и творчество. Дружба и друзья в творчестве А.С.Пушкина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23.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Лирика петербургского периода. Проблема свободы, служения Родине в лирике Пушкина. 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24.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Любовь как гармония душ в любовной лирике А.С.Пушкина. 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25.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Тема поэта и поэзии в лирике А.С.Пушкина.                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26.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Раздумья о смысле жизни, о поэзии. «Бесы». Обучение анализу одного стихотворения.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27.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b/>
                <w:color w:val="auto"/>
              </w:rPr>
              <w:t>Контрольная работа</w:t>
            </w: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по романтической лирике начала </w:t>
            </w:r>
            <w:r w:rsidRPr="00C042FE">
              <w:rPr>
                <w:rFonts w:ascii="Times New Roman" w:eastAsia="Times New Roman" w:hAnsi="Times New Roman" w:cs="Times New Roman"/>
                <w:color w:val="auto"/>
                <w:lang w:val="en-US"/>
              </w:rPr>
              <w:t>XIX</w:t>
            </w: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века, лирике А.С.Пушкина.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28.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Вн.чт. А.С.Пушкин. «Цыганы» как романтическая поэма. Герои поэмы. Противоречие двух миров: цивилизованного и естественного. Индивидуалистический характер Алеко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29.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«Даль свободного романа» (История создания романа А.С.Пушкина «Евгений Онегин»). Комментированное чтение 1 главы.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jc w:val="both"/>
              <w:rPr>
                <w:rFonts w:ascii="Times New Roman" w:eastAsia="Times New Roman" w:hAnsi="Times New Roman" w:cs="Times New Roman"/>
                <w:color w:val="auto"/>
                <w:kern w:val="16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  <w:kern w:val="16"/>
              </w:rPr>
              <w:t>30.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  <w:kern w:val="16"/>
              </w:rPr>
              <w:t>«Они сошлись. Вода и камень…» (</w:t>
            </w: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Онегин и Ленский).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31.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«Татьяна, милая Татьяна!» Татьяна Ларина – нравственный идеал Пушкина. Татьяна и Ольга.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32-33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«А счастье было так возможно…» Эволюция взаимоотношений Татьяны и Онегина.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34.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«Там некогда гулял и я…» Автор как идейно-композиционный центр романа.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35.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«Евгений Онегин» как энциклопедия русской жизни. 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36.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Р.Р.«Здесь его чувства, понятия, идеалы…» Пушкинский роман в зеркале критики. Подготовка к </w:t>
            </w:r>
            <w:r w:rsidRPr="00C042FE">
              <w:rPr>
                <w:rFonts w:ascii="Times New Roman" w:eastAsia="Times New Roman" w:hAnsi="Times New Roman" w:cs="Times New Roman"/>
                <w:b/>
                <w:color w:val="auto"/>
              </w:rPr>
              <w:t>сочинению</w:t>
            </w: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по роману А.Пушкина «Евгений Онегин».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37.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Вн.чт. Проблема «гения и злодейства» в трагедии А.С.Пушкина «Моцарт и Сальери».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38.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Мотив вольности и одиночества в лирике М.Ю.Лермонтова («Нет, я не Байрон, я другой…», «Молитва», «Парус», «И скучно и грустно»).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39.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Образ поэта-пророка в лирике поэта. «Смерть поэта», «Пророк», «Я жить хочу…»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40.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Эпоха безвременья в лирике М.Ю.Лермонтова («Дума», Предсказание», «Родина»). 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41.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«Герой нашего времени» - первый психологический роман в русской литературе.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42.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Загадки образа Печорина в главах «Бэла» и «Максим Максимыч».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43.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«Журнал Печорина» как средство самораскрытия его характера. 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44-45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Печорин в системе мужских образов романа. Дружба в жизни Печорина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46-47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Печорин в системе женских образов романа. Любовь в жизни Печорина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E3AF7" w:rsidRPr="00C042FE" w:rsidTr="005E3AF7">
        <w:trPr>
          <w:trHeight w:val="902"/>
        </w:trPr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48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«Душа Печорина не каменистая почва…»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rPr>
          <w:trHeight w:val="844"/>
        </w:trPr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49.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Споры о романтизме и реализме романа «Герой нашего времени». 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50.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b/>
                <w:color w:val="auto"/>
              </w:rPr>
              <w:t>Контрольная работа</w:t>
            </w: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по творчеству М.Ю.Лермонтова.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51.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«Хочется… показать хотя с одного боку всю Русь…» Слово о Н.В.Гоголе. Замысел «Мертвых душ».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52.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«Эти ничтожные люди». Образы помещиков в «Мертвых душах»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rPr>
          <w:trHeight w:val="841"/>
        </w:trPr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53.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«Мертвая жизнь». Образ города в поэме «Мертвые души».</w:t>
            </w:r>
          </w:p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54-55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Пороки чиновничества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56-57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Чичиков как новый герой эпохи и как антигерой. 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58.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«Мертвые души» - поэма о величии России. Мертвые и живые души. 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59.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Р.Р.Поэма в оценке критики. Подготовка к сочинению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60.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Вн.чт.Патриархальный мир   и угроза его распада в пьесе А.Н.Островского «Бедность не порок».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61.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Ф.М.Достоевский. Тип петербургского мечтателя в повести «Белые ночи». 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62.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Роль истории Настеньки в повести «Белые ночи».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63.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Формирование личности героя повести, его духовный конфликт с окружающей средой в повести Л.Н.Толстого «Юность». 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64.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Эволюция образа главного героя в рассказе А.П.Чехова «Смерть чиновника».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65.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Тема одиночества человека в мире в рассказе А.П.Чехова «Тоска». 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66.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Р.Р.Подготовка к </w:t>
            </w:r>
            <w:r w:rsidRPr="00C042FE">
              <w:rPr>
                <w:rFonts w:ascii="Times New Roman" w:eastAsia="Times New Roman" w:hAnsi="Times New Roman" w:cs="Times New Roman"/>
                <w:b/>
                <w:color w:val="auto"/>
              </w:rPr>
              <w:t>сочинению-ответу</w:t>
            </w: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на проблемный вопрос «В чем особенности изображения внутреннего мира героев русской литературы </w:t>
            </w:r>
            <w:r w:rsidRPr="00C042FE">
              <w:rPr>
                <w:rFonts w:ascii="Times New Roman" w:eastAsia="Times New Roman" w:hAnsi="Times New Roman" w:cs="Times New Roman"/>
                <w:color w:val="auto"/>
                <w:lang w:val="en-US"/>
              </w:rPr>
              <w:t>XIX</w:t>
            </w: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века»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rPr>
          <w:trHeight w:val="1911"/>
        </w:trPr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67.</w:t>
            </w:r>
          </w:p>
          <w:p w:rsidR="005E3AF7" w:rsidRPr="00C042FE" w:rsidRDefault="005E3AF7" w:rsidP="00C042F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5E3AF7" w:rsidRPr="00C042FE" w:rsidRDefault="005E3AF7" w:rsidP="00C042F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Русская литература </w:t>
            </w:r>
            <w:r w:rsidRPr="00C042FE">
              <w:rPr>
                <w:rFonts w:ascii="Times New Roman" w:eastAsia="Times New Roman" w:hAnsi="Times New Roman" w:cs="Times New Roman"/>
                <w:color w:val="auto"/>
                <w:lang w:val="en-US"/>
              </w:rPr>
              <w:t>XX</w:t>
            </w: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века: разнообразие жанров и направлений. История любви Надежды и Николая Алексеевича в рассказе И.А.Бунина «Темные аллеи».</w:t>
            </w:r>
          </w:p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68.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Поэзия и проза русской усадьбы в рассказе «Темные аллеи».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rPr>
          <w:trHeight w:val="933"/>
        </w:trPr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69.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Русская поэзия Серебряного века. Высокие идеалы и предчувствие перемен в лирике А.А.Блока.</w:t>
            </w:r>
          </w:p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70.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Тема Родины в лирике С.А.Есенина. 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71.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Размышления о жизни, любви, природе, предназначении человека в лирике С.Есенина. 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rPr>
          <w:trHeight w:val="885"/>
        </w:trPr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72.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Слово о поэте. В.Маяковский. 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73.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Слово о поэте. В.Маяковский. «Послушайте», «А вы могли бы?», «Люблю». Своеобразие стиха. Словотворчество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74-75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М.А.Булгаков «Собачье сердце» как социально-философская сатира на современное общество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76.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Поэтика повести, гуманистическая позиция автора. Художественная условность, фантастика, сатира, гротеск и их художественная роль в повести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77.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М.И.Цветаева. Слово о поэте. Слово о поэзии, любви и жизни. Особенности поэзии Цветаевой</w:t>
            </w:r>
          </w:p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78.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Особенности поэзии А.А.Ахматовой.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79.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Тема гармонии человека с природой, любви и смерти в лирике Н.А.Заболоцкого.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80-81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Судьба человека и судьба Родины в рассказе М.А.Шолохова.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82.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Автор и рассказчик в рассказе «Судьба человека».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83.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Вечность и современность в стихах Б.Л.Пастернака о любви и природе.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84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Раздумья о Родине в лирике А.Т.Твардовского.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85-86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Вн. чт. «А зори здесь тихие» или В.В.Быков. «Сотников», «Обелиск».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87.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Картины послевоенной деревни в рассказе А.И.Солженицына «Матренин двор».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88.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Образ праведницы в рассказе «Матренин двор». 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89.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Вн. чт. Рассказы Ф.Абрамова («Пелагея», «Алька») или повесть В.Г.Распутина «Женский разговор».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90.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Песни и романсы на стихи русских поэтов </w:t>
            </w:r>
            <w:r w:rsidRPr="00C042FE">
              <w:rPr>
                <w:rFonts w:ascii="Times New Roman" w:eastAsia="Times New Roman" w:hAnsi="Times New Roman" w:cs="Times New Roman"/>
                <w:color w:val="auto"/>
                <w:lang w:val="en-US"/>
              </w:rPr>
              <w:t>XIX</w:t>
            </w:r>
            <w:r w:rsidRPr="00C042FE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C042FE">
              <w:rPr>
                <w:rFonts w:ascii="Times New Roman" w:eastAsia="Times New Roman" w:hAnsi="Times New Roman" w:cs="Times New Roman"/>
                <w:color w:val="auto"/>
                <w:lang w:val="en-US"/>
              </w:rPr>
              <w:t>XX</w:t>
            </w: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веков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91.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Зачетное занятие по русской лирике </w:t>
            </w:r>
            <w:r w:rsidRPr="00C042FE">
              <w:rPr>
                <w:rFonts w:ascii="Times New Roman" w:eastAsia="Times New Roman" w:hAnsi="Times New Roman" w:cs="Times New Roman"/>
                <w:color w:val="auto"/>
                <w:lang w:val="en-US"/>
              </w:rPr>
              <w:t>XX</w:t>
            </w: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века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92.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Чувства и разум в любовной лирике Катулла.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93.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«Божественная комедия» Данте Алигьери.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rPr>
          <w:trHeight w:val="476"/>
        </w:trPr>
        <w:tc>
          <w:tcPr>
            <w:tcW w:w="1242" w:type="dxa"/>
            <w:vMerge w:val="restart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94.</w:t>
            </w:r>
          </w:p>
        </w:tc>
        <w:tc>
          <w:tcPr>
            <w:tcW w:w="11057" w:type="dxa"/>
            <w:vMerge w:val="restart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Гуманизм эпохи Возрождения. Одиночество Гамлета в его конфликте с реальным миром в трагедии У.Шекспира.</w:t>
            </w:r>
          </w:p>
        </w:tc>
        <w:tc>
          <w:tcPr>
            <w:tcW w:w="1843" w:type="dxa"/>
            <w:vMerge w:val="restart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rPr>
          <w:trHeight w:val="1170"/>
        </w:trPr>
        <w:tc>
          <w:tcPr>
            <w:tcW w:w="1242" w:type="dxa"/>
            <w:vMerge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057" w:type="dxa"/>
            <w:vMerge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43" w:type="dxa"/>
            <w:vMerge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E3AF7" w:rsidRPr="00C042FE" w:rsidTr="005E3AF7">
        <w:trPr>
          <w:trHeight w:val="585"/>
        </w:trPr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95</w:t>
            </w:r>
          </w:p>
        </w:tc>
        <w:tc>
          <w:tcPr>
            <w:tcW w:w="11057" w:type="dxa"/>
          </w:tcPr>
          <w:p w:rsidR="005E3AF7" w:rsidRPr="00C042FE" w:rsidRDefault="00043606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C042FE">
              <w:rPr>
                <w:rFonts w:ascii="Times New Roman" w:eastAsia="Times New Roman" w:hAnsi="Times New Roman" w:cs="Times New Roman"/>
                <w:color w:val="auto"/>
              </w:rPr>
              <w:t>Трагедия И.В.Гете «Фауст». Поиски справедливости и смысла жизни в филосо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фской трагедии .</w:t>
            </w: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Трагизм любви Фауста и Гретхен.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rPr>
          <w:trHeight w:val="840"/>
        </w:trPr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96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Промежуточная а</w:t>
            </w:r>
            <w:r w:rsidR="003F68D3">
              <w:rPr>
                <w:rFonts w:ascii="Times New Roman" w:eastAsia="Times New Roman" w:hAnsi="Times New Roman" w:cs="Times New Roman"/>
                <w:color w:val="auto"/>
              </w:rPr>
              <w:t>ттестация. Тест / годовая оценка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97.</w:t>
            </w:r>
          </w:p>
        </w:tc>
        <w:tc>
          <w:tcPr>
            <w:tcW w:w="11057" w:type="dxa"/>
          </w:tcPr>
          <w:p w:rsidR="005E3AF7" w:rsidRPr="00C042FE" w:rsidRDefault="00043606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Повторение</w:t>
            </w: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«Литература </w:t>
            </w:r>
            <w:r w:rsidRPr="00C042FE">
              <w:rPr>
                <w:rFonts w:ascii="Times New Roman" w:eastAsia="Times New Roman" w:hAnsi="Times New Roman" w:cs="Times New Roman"/>
                <w:color w:val="auto"/>
                <w:lang w:val="en-US"/>
              </w:rPr>
              <w:t>XVIII</w:t>
            </w: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века в восприятии современного читателя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98.</w:t>
            </w:r>
          </w:p>
        </w:tc>
        <w:tc>
          <w:tcPr>
            <w:tcW w:w="11057" w:type="dxa"/>
          </w:tcPr>
          <w:p w:rsidR="005E3AF7" w:rsidRPr="00C042FE" w:rsidRDefault="00043606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Повторение</w:t>
            </w: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«В чем особенности изображения внутреннего мира героев русской литературы </w:t>
            </w:r>
            <w:r w:rsidRPr="00C042FE">
              <w:rPr>
                <w:rFonts w:ascii="Times New Roman" w:eastAsia="Times New Roman" w:hAnsi="Times New Roman" w:cs="Times New Roman"/>
                <w:color w:val="auto"/>
                <w:lang w:val="en-US"/>
              </w:rPr>
              <w:t>XIX</w:t>
            </w: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века»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99</w:t>
            </w:r>
          </w:p>
        </w:tc>
        <w:tc>
          <w:tcPr>
            <w:tcW w:w="11057" w:type="dxa"/>
          </w:tcPr>
          <w:p w:rsidR="005E3AF7" w:rsidRPr="00C042FE" w:rsidRDefault="00043606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Повторение</w:t>
            </w: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C042FE">
              <w:rPr>
                <w:rFonts w:ascii="Times New Roman" w:eastAsia="Times New Roman" w:hAnsi="Times New Roman" w:cs="Times New Roman"/>
                <w:color w:val="auto"/>
              </w:rPr>
              <w:t>Русская поэзия Серебряного века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5E3AF7" w:rsidRPr="00C042FE" w:rsidTr="005E3AF7">
        <w:tc>
          <w:tcPr>
            <w:tcW w:w="1242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100-101.</w:t>
            </w:r>
          </w:p>
        </w:tc>
        <w:tc>
          <w:tcPr>
            <w:tcW w:w="11057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Выявление уровня литературного развития учащихся.</w:t>
            </w:r>
          </w:p>
        </w:tc>
        <w:tc>
          <w:tcPr>
            <w:tcW w:w="1843" w:type="dxa"/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</w:tr>
      <w:tr w:rsidR="005E3AF7" w:rsidRPr="00C042FE" w:rsidTr="005E3AF7"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102.</w:t>
            </w:r>
          </w:p>
        </w:tc>
        <w:tc>
          <w:tcPr>
            <w:tcW w:w="11057" w:type="dxa"/>
            <w:tcBorders>
              <w:top w:val="single" w:sz="4" w:space="0" w:color="auto"/>
              <w:bottom w:val="single" w:sz="4" w:space="0" w:color="auto"/>
            </w:tcBorders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Подведение итогов года. Литература для чтения летом.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E3AF7" w:rsidRPr="00C042FE" w:rsidRDefault="005E3AF7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</w:tbl>
    <w:p w:rsidR="00C042FE" w:rsidRPr="00C042FE" w:rsidRDefault="00C042FE" w:rsidP="00C042FE">
      <w:pPr>
        <w:spacing w:after="200"/>
        <w:jc w:val="both"/>
        <w:rPr>
          <w:rFonts w:ascii="Times New Roman" w:eastAsia="Times New Roman" w:hAnsi="Times New Roman" w:cs="Times New Roman"/>
          <w:color w:val="auto"/>
        </w:rPr>
      </w:pPr>
    </w:p>
    <w:p w:rsidR="00C042FE" w:rsidRPr="00C042FE" w:rsidRDefault="00C042FE" w:rsidP="00C042FE">
      <w:pPr>
        <w:spacing w:after="200"/>
        <w:jc w:val="both"/>
        <w:rPr>
          <w:rFonts w:ascii="Times New Roman" w:eastAsia="Times New Roman" w:hAnsi="Times New Roman" w:cs="Times New Roman"/>
          <w:color w:val="auto"/>
        </w:rPr>
      </w:pPr>
    </w:p>
    <w:p w:rsidR="00C042FE" w:rsidRPr="00C042FE" w:rsidRDefault="00C042FE" w:rsidP="00C042FE">
      <w:pPr>
        <w:spacing w:after="200"/>
        <w:jc w:val="both"/>
        <w:rPr>
          <w:rFonts w:ascii="Times New Roman" w:eastAsia="Times New Roman" w:hAnsi="Times New Roman" w:cs="Times New Roman"/>
          <w:color w:val="auto"/>
        </w:rPr>
      </w:pPr>
    </w:p>
    <w:p w:rsidR="00C042FE" w:rsidRPr="00C042FE" w:rsidRDefault="00C042FE" w:rsidP="00C042FE">
      <w:pPr>
        <w:ind w:left="720"/>
        <w:contextualSpacing/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C042FE">
        <w:rPr>
          <w:rFonts w:ascii="Times New Roman" w:eastAsia="Calibri" w:hAnsi="Times New Roman" w:cs="Times New Roman"/>
          <w:b/>
          <w:color w:val="auto"/>
          <w:lang w:eastAsia="en-US"/>
        </w:rPr>
        <w:t xml:space="preserve">     </w:t>
      </w:r>
    </w:p>
    <w:p w:rsidR="0086278B" w:rsidRPr="0086278B" w:rsidRDefault="0086278B" w:rsidP="0086278B">
      <w:pPr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</w:p>
    <w:p w:rsidR="0086278B" w:rsidRPr="0086278B" w:rsidRDefault="0086278B" w:rsidP="0086278B">
      <w:pPr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</w:p>
    <w:p w:rsidR="0086278B" w:rsidRPr="0086278B" w:rsidRDefault="0086278B" w:rsidP="0086278B">
      <w:pPr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</w:p>
    <w:p w:rsidR="0086278B" w:rsidRPr="0086278B" w:rsidRDefault="0086278B" w:rsidP="0086278B">
      <w:pPr>
        <w:rPr>
          <w:rFonts w:ascii="Times New Roman" w:eastAsia="Calibri" w:hAnsi="Times New Roman" w:cs="Times New Roman"/>
          <w:color w:val="auto"/>
        </w:rPr>
      </w:pPr>
    </w:p>
    <w:p w:rsidR="000C071B" w:rsidRPr="00CC1F92" w:rsidRDefault="000C071B" w:rsidP="000C071B">
      <w:pPr>
        <w:rPr>
          <w:rFonts w:ascii="Times New Roman" w:hAnsi="Times New Roman" w:cs="Times New Roman"/>
          <w:i/>
          <w:sz w:val="18"/>
          <w:szCs w:val="18"/>
        </w:rPr>
        <w:sectPr w:rsidR="000C071B" w:rsidRPr="00CC1F92" w:rsidSect="000C071B">
          <w:type w:val="continuous"/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0C071B" w:rsidRPr="00CC1F92" w:rsidRDefault="000C071B" w:rsidP="000C071B">
      <w:pPr>
        <w:jc w:val="both"/>
        <w:rPr>
          <w:rFonts w:ascii="Times New Roman" w:hAnsi="Times New Roman" w:cs="Times New Roman"/>
        </w:rPr>
      </w:pPr>
    </w:p>
    <w:p w:rsidR="00334EEB" w:rsidRPr="00CC1F92" w:rsidRDefault="00334EEB">
      <w:pPr>
        <w:rPr>
          <w:rFonts w:ascii="Times New Roman" w:hAnsi="Times New Roman" w:cs="Times New Roman"/>
        </w:rPr>
      </w:pPr>
    </w:p>
    <w:sectPr w:rsidR="00334EEB" w:rsidRPr="00CC1F92">
      <w:type w:val="continuous"/>
      <w:pgSz w:w="16837" w:h="11905" w:orient="landscape"/>
      <w:pgMar w:top="711" w:right="326" w:bottom="955" w:left="57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hames">
    <w:altName w:val="Courier New"/>
    <w:charset w:val="00"/>
    <w:family w:val="decorative"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upperRoman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upperRoman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upperRoman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upperRoman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upperRoman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upperRoman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upperRoman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upperRoman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5"/>
    <w:multiLevelType w:val="multilevel"/>
    <w:tmpl w:val="00000004"/>
    <w:lvl w:ilvl="0">
      <w:start w:val="2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0000009"/>
    <w:multiLevelType w:val="multilevel"/>
    <w:tmpl w:val="00000008"/>
    <w:lvl w:ilvl="0">
      <w:start w:val="2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>
    <w:nsid w:val="01EE2D5D"/>
    <w:multiLevelType w:val="hybridMultilevel"/>
    <w:tmpl w:val="05389E5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03D77E65"/>
    <w:multiLevelType w:val="hybridMultilevel"/>
    <w:tmpl w:val="9050D206"/>
    <w:lvl w:ilvl="0" w:tplc="229C2508">
      <w:start w:val="1"/>
      <w:numFmt w:val="bullet"/>
      <w:lvlText w:val="-"/>
      <w:lvlJc w:val="left"/>
      <w:pPr>
        <w:tabs>
          <w:tab w:val="num" w:pos="0"/>
        </w:tabs>
        <w:ind w:left="0" w:firstLine="567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20447B0"/>
    <w:multiLevelType w:val="hybridMultilevel"/>
    <w:tmpl w:val="E174AE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F6A1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627713"/>
    <w:multiLevelType w:val="hybridMultilevel"/>
    <w:tmpl w:val="B776D50A"/>
    <w:lvl w:ilvl="0" w:tplc="04190001">
      <w:start w:val="1"/>
      <w:numFmt w:val="bullet"/>
      <w:lvlText w:val=""/>
      <w:lvlJc w:val="left"/>
      <w:pPr>
        <w:tabs>
          <w:tab w:val="num" w:pos="1240"/>
        </w:tabs>
        <w:ind w:left="12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87E02C7"/>
    <w:multiLevelType w:val="hybridMultilevel"/>
    <w:tmpl w:val="5566AB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C0D0110"/>
    <w:multiLevelType w:val="hybridMultilevel"/>
    <w:tmpl w:val="C972B9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196C9A"/>
    <w:multiLevelType w:val="hybridMultilevel"/>
    <w:tmpl w:val="634A91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1465D13"/>
    <w:multiLevelType w:val="hybridMultilevel"/>
    <w:tmpl w:val="C7A2222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41936111"/>
    <w:multiLevelType w:val="hybridMultilevel"/>
    <w:tmpl w:val="459267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5FF16C4"/>
    <w:multiLevelType w:val="hybridMultilevel"/>
    <w:tmpl w:val="B0AA08F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A2958EA"/>
    <w:multiLevelType w:val="hybridMultilevel"/>
    <w:tmpl w:val="B71A02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FF37677"/>
    <w:multiLevelType w:val="hybridMultilevel"/>
    <w:tmpl w:val="72E65444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5B16284C"/>
    <w:multiLevelType w:val="hybridMultilevel"/>
    <w:tmpl w:val="33BE7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9B7612"/>
    <w:multiLevelType w:val="hybridMultilevel"/>
    <w:tmpl w:val="DDE659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D065CE6"/>
    <w:multiLevelType w:val="hybridMultilevel"/>
    <w:tmpl w:val="F21263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2311F1B"/>
    <w:multiLevelType w:val="hybridMultilevel"/>
    <w:tmpl w:val="E69EFD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73125B4B"/>
    <w:multiLevelType w:val="hybridMultilevel"/>
    <w:tmpl w:val="253AA98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7"/>
  </w:num>
  <w:num w:numId="8">
    <w:abstractNumId w:val="20"/>
  </w:num>
  <w:num w:numId="9">
    <w:abstractNumId w:val="7"/>
  </w:num>
  <w:num w:numId="10">
    <w:abstractNumId w:val="8"/>
  </w:num>
  <w:num w:numId="11">
    <w:abstractNumId w:val="6"/>
  </w:num>
  <w:num w:numId="12">
    <w:abstractNumId w:val="13"/>
  </w:num>
  <w:num w:numId="13">
    <w:abstractNumId w:val="22"/>
  </w:num>
  <w:num w:numId="14">
    <w:abstractNumId w:val="19"/>
  </w:num>
  <w:num w:numId="15">
    <w:abstractNumId w:val="9"/>
  </w:num>
  <w:num w:numId="16">
    <w:abstractNumId w:val="15"/>
  </w:num>
  <w:num w:numId="17">
    <w:abstractNumId w:val="11"/>
  </w:num>
  <w:num w:numId="18">
    <w:abstractNumId w:val="18"/>
  </w:num>
  <w:num w:numId="19">
    <w:abstractNumId w:val="16"/>
  </w:num>
  <w:num w:numId="20">
    <w:abstractNumId w:val="10"/>
  </w:num>
  <w:num w:numId="21">
    <w:abstractNumId w:val="21"/>
  </w:num>
  <w:num w:numId="22">
    <w:abstractNumId w:val="14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F36"/>
    <w:rsid w:val="000321E2"/>
    <w:rsid w:val="00043606"/>
    <w:rsid w:val="000C071B"/>
    <w:rsid w:val="001301F2"/>
    <w:rsid w:val="00163C7B"/>
    <w:rsid w:val="0017163A"/>
    <w:rsid w:val="002770A1"/>
    <w:rsid w:val="002C6324"/>
    <w:rsid w:val="00334EEB"/>
    <w:rsid w:val="003509A2"/>
    <w:rsid w:val="003B3CB6"/>
    <w:rsid w:val="003F68D3"/>
    <w:rsid w:val="004708E5"/>
    <w:rsid w:val="00476AA7"/>
    <w:rsid w:val="00520A0B"/>
    <w:rsid w:val="005864F8"/>
    <w:rsid w:val="005B243D"/>
    <w:rsid w:val="005E3AF7"/>
    <w:rsid w:val="005F532B"/>
    <w:rsid w:val="00615F36"/>
    <w:rsid w:val="007575AA"/>
    <w:rsid w:val="0079625C"/>
    <w:rsid w:val="007B690E"/>
    <w:rsid w:val="00842052"/>
    <w:rsid w:val="0086278B"/>
    <w:rsid w:val="009A70F6"/>
    <w:rsid w:val="009F7224"/>
    <w:rsid w:val="00A3717E"/>
    <w:rsid w:val="00A70834"/>
    <w:rsid w:val="00A966E4"/>
    <w:rsid w:val="00C00692"/>
    <w:rsid w:val="00C035A5"/>
    <w:rsid w:val="00C042FE"/>
    <w:rsid w:val="00CA42FC"/>
    <w:rsid w:val="00CC1F92"/>
    <w:rsid w:val="00D86C17"/>
    <w:rsid w:val="00E161EF"/>
    <w:rsid w:val="00E246B4"/>
    <w:rsid w:val="00E81CAA"/>
    <w:rsid w:val="00F04705"/>
    <w:rsid w:val="00FA0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A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70834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A70834"/>
    <w:pPr>
      <w:keepNext/>
      <w:outlineLvl w:val="1"/>
    </w:pPr>
    <w:rPr>
      <w:rFonts w:ascii="Times New Roman" w:eastAsia="Times New Roman" w:hAnsi="Times New Roman" w:cs="Times New Roman"/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76AA7"/>
    <w:rPr>
      <w:color w:val="0066CC"/>
      <w:u w:val="single"/>
    </w:rPr>
  </w:style>
  <w:style w:type="character" w:customStyle="1" w:styleId="3">
    <w:name w:val="Заголовок №3_"/>
    <w:basedOn w:val="a0"/>
    <w:link w:val="3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1">
    <w:name w:val="Основной текст Знак1"/>
    <w:basedOn w:val="a0"/>
    <w:link w:val="a4"/>
    <w:uiPriority w:val="99"/>
    <w:rsid w:val="00476AA7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 + Полужирный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4">
    <w:name w:val="Основной текст + Полужирный44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">
    <w:name w:val="Основной текст (2)_"/>
    <w:basedOn w:val="a0"/>
    <w:link w:val="22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3">
    <w:name w:val="Основной текст (2) + Полужирный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a6">
    <w:name w:val="Основной текст + Курсив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4">
    <w:name w:val="Основной текст (2) + Не курсив"/>
    <w:basedOn w:val="21"/>
    <w:uiPriority w:val="99"/>
    <w:rsid w:val="00476AA7"/>
    <w:rPr>
      <w:rFonts w:ascii="Times New Roman" w:hAnsi="Times New Roman" w:cs="Times New Roman"/>
      <w:i w:val="0"/>
      <w:iCs w:val="0"/>
      <w:sz w:val="23"/>
      <w:szCs w:val="23"/>
      <w:shd w:val="clear" w:color="auto" w:fill="FFFFFF"/>
    </w:rPr>
  </w:style>
  <w:style w:type="character" w:customStyle="1" w:styleId="43">
    <w:name w:val="Основной текст + Полужирный43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0">
    <w:name w:val="Основной текст + Курсив21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42">
    <w:name w:val="Основной текст + Полужирный42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0">
    <w:name w:val="Основной текст (3)_"/>
    <w:basedOn w:val="a0"/>
    <w:link w:val="32"/>
    <w:rsid w:val="00476AA7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41">
    <w:name w:val="Основной текст + Полужирный41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10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40">
    <w:name w:val="Основной текст (4)"/>
    <w:basedOn w:val="4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u w:val="single"/>
      <w:shd w:val="clear" w:color="auto" w:fill="FFFFFF"/>
    </w:rPr>
  </w:style>
  <w:style w:type="character" w:customStyle="1" w:styleId="200">
    <w:name w:val="Основной текст + Курсив20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400">
    <w:name w:val="Основной текст + Полужирный40"/>
    <w:aliases w:val="Курсив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u w:val="single"/>
      <w:shd w:val="clear" w:color="auto" w:fill="FFFFFF"/>
    </w:rPr>
  </w:style>
  <w:style w:type="character" w:customStyle="1" w:styleId="19">
    <w:name w:val="Основной текст + Курсив19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12">
    <w:name w:val="Основной текст (2) + Не курсив12"/>
    <w:basedOn w:val="21"/>
    <w:uiPriority w:val="99"/>
    <w:rsid w:val="00476AA7"/>
    <w:rPr>
      <w:rFonts w:ascii="Times New Roman" w:hAnsi="Times New Roman" w:cs="Times New Roman"/>
      <w:i w:val="0"/>
      <w:iCs w:val="0"/>
      <w:sz w:val="23"/>
      <w:szCs w:val="23"/>
      <w:shd w:val="clear" w:color="auto" w:fill="FFFFFF"/>
    </w:rPr>
  </w:style>
  <w:style w:type="character" w:customStyle="1" w:styleId="39">
    <w:name w:val="Основной текст + Полужирный39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38">
    <w:name w:val="Основной текст + Полужирный38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20">
    <w:name w:val="Заголовок №3 (2)_"/>
    <w:basedOn w:val="a0"/>
    <w:link w:val="3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322">
    <w:name w:val="Заголовок №3 (2)"/>
    <w:basedOn w:val="320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u w:val="single"/>
      <w:shd w:val="clear" w:color="auto" w:fill="FFFFFF"/>
    </w:rPr>
  </w:style>
  <w:style w:type="character" w:customStyle="1" w:styleId="37">
    <w:name w:val="Основной текст + Полужирный37"/>
    <w:aliases w:val="Курсив24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u w:val="single"/>
      <w:shd w:val="clear" w:color="auto" w:fill="FFFFFF"/>
    </w:rPr>
  </w:style>
  <w:style w:type="character" w:customStyle="1" w:styleId="18">
    <w:name w:val="Основной текст + Курсив18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11">
    <w:name w:val="Основной текст (2) + Не курсив11"/>
    <w:basedOn w:val="21"/>
    <w:uiPriority w:val="99"/>
    <w:rsid w:val="00476AA7"/>
    <w:rPr>
      <w:rFonts w:ascii="Times New Roman" w:hAnsi="Times New Roman" w:cs="Times New Roman"/>
      <w:i w:val="0"/>
      <w:iCs w:val="0"/>
      <w:noProof/>
      <w:sz w:val="23"/>
      <w:szCs w:val="23"/>
      <w:shd w:val="clear" w:color="auto" w:fill="FFFFFF"/>
    </w:rPr>
  </w:style>
  <w:style w:type="character" w:customStyle="1" w:styleId="36">
    <w:name w:val="Основной текст + Полужирный36"/>
    <w:aliases w:val="Курсив23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35">
    <w:name w:val="Основной текст + Полужирный35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7">
    <w:name w:val="Основной текст + Курсив17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34">
    <w:name w:val="Основной текст (2) + Полужирный34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33">
    <w:name w:val="Основной текст (2) + Полужирный33"/>
    <w:aliases w:val="Не курсив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45">
    <w:name w:val="Основной текст (4) + Не полужирный"/>
    <w:aliases w:val="Не курсив25"/>
    <w:basedOn w:val="4"/>
    <w:uiPriority w:val="99"/>
    <w:rsid w:val="00476AA7"/>
    <w:rPr>
      <w:rFonts w:ascii="Times New Roman" w:hAnsi="Times New Roman" w:cs="Times New Roman"/>
      <w:b w:val="0"/>
      <w:bCs w:val="0"/>
      <w:i w:val="0"/>
      <w:iCs w:val="0"/>
      <w:sz w:val="23"/>
      <w:szCs w:val="23"/>
      <w:shd w:val="clear" w:color="auto" w:fill="FFFFFF"/>
    </w:rPr>
  </w:style>
  <w:style w:type="character" w:customStyle="1" w:styleId="34">
    <w:name w:val="Основной текст + Полужирный34"/>
    <w:aliases w:val="Курсив22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6">
    <w:name w:val="Основной текст + Курсив16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32">
    <w:name w:val="Основной текст (2) + Полужирный32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31">
    <w:name w:val="Основной текст (2) + Полужирный31"/>
    <w:aliases w:val="Не курсив24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33">
    <w:name w:val="Основной текст + Полужирный33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00">
    <w:name w:val="Основной текст (2) + Не курсив10"/>
    <w:basedOn w:val="21"/>
    <w:uiPriority w:val="99"/>
    <w:rsid w:val="00476AA7"/>
    <w:rPr>
      <w:rFonts w:ascii="Times New Roman" w:hAnsi="Times New Roman" w:cs="Times New Roman"/>
      <w:i w:val="0"/>
      <w:iCs w:val="0"/>
      <w:sz w:val="23"/>
      <w:szCs w:val="23"/>
      <w:shd w:val="clear" w:color="auto" w:fill="FFFFFF"/>
    </w:rPr>
  </w:style>
  <w:style w:type="character" w:customStyle="1" w:styleId="323">
    <w:name w:val="Основной текст + Полужирный32"/>
    <w:aliases w:val="Курсив21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30">
    <w:name w:val="Основной текст (2) + Полужирный30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29">
    <w:name w:val="Основной текст (2) + Полужирный29"/>
    <w:aliases w:val="Не курсив23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414">
    <w:name w:val="Основной текст (4) + Не полужирный14"/>
    <w:aliases w:val="Не курсив22"/>
    <w:basedOn w:val="4"/>
    <w:uiPriority w:val="99"/>
    <w:rsid w:val="00476AA7"/>
    <w:rPr>
      <w:rFonts w:ascii="Times New Roman" w:hAnsi="Times New Roman" w:cs="Times New Roman"/>
      <w:b w:val="0"/>
      <w:bCs w:val="0"/>
      <w:i w:val="0"/>
      <w:iCs w:val="0"/>
      <w:sz w:val="23"/>
      <w:szCs w:val="23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9">
    <w:name w:val="Основной текст (2) + Не курсив9"/>
    <w:basedOn w:val="21"/>
    <w:uiPriority w:val="99"/>
    <w:rsid w:val="00476AA7"/>
    <w:rPr>
      <w:rFonts w:ascii="Times New Roman" w:hAnsi="Times New Roman" w:cs="Times New Roman"/>
      <w:i w:val="0"/>
      <w:iCs w:val="0"/>
      <w:sz w:val="23"/>
      <w:szCs w:val="23"/>
      <w:shd w:val="clear" w:color="auto" w:fill="FFFFFF"/>
    </w:rPr>
  </w:style>
  <w:style w:type="character" w:customStyle="1" w:styleId="310">
    <w:name w:val="Основной текст + Полужирный31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5">
    <w:name w:val="Основной текст + Курсив15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46">
    <w:name w:val="Основной текст (4) + Не курсив"/>
    <w:basedOn w:val="4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228">
    <w:name w:val="Основной текст (2) + Полужирный28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27">
    <w:name w:val="Основной текст (2) + Полужирный27"/>
    <w:aliases w:val="Не курсив21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300">
    <w:name w:val="Основной текст + Полужирный30"/>
    <w:aliases w:val="Курсив20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90">
    <w:name w:val="Основной текст + Полужирный29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50">
    <w:name w:val="Основной текст (5) + Курсив"/>
    <w:basedOn w:val="5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52">
    <w:name w:val="Основной текст (5) + Не полужирный"/>
    <w:basedOn w:val="5"/>
    <w:uiPriority w:val="99"/>
    <w:rsid w:val="00476AA7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460">
    <w:name w:val="Основной текст (4) + Не курсив6"/>
    <w:basedOn w:val="4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413">
    <w:name w:val="Основной текст (4) + Не полужирный13"/>
    <w:basedOn w:val="4"/>
    <w:uiPriority w:val="99"/>
    <w:rsid w:val="00476AA7"/>
    <w:rPr>
      <w:rFonts w:ascii="Times New Roman" w:hAnsi="Times New Roman" w:cs="Times New Roman"/>
      <w:b w:val="0"/>
      <w:bCs w:val="0"/>
      <w:i/>
      <w:iCs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476AA7"/>
    <w:rPr>
      <w:rFonts w:ascii="Times New Roman" w:hAnsi="Times New Roman" w:cs="Times New Roman"/>
      <w:noProof/>
      <w:sz w:val="19"/>
      <w:szCs w:val="19"/>
      <w:shd w:val="clear" w:color="auto" w:fill="FFFFFF"/>
    </w:rPr>
  </w:style>
  <w:style w:type="character" w:customStyle="1" w:styleId="28">
    <w:name w:val="Основной текст (2) + Не курсив8"/>
    <w:basedOn w:val="21"/>
    <w:uiPriority w:val="99"/>
    <w:rsid w:val="00476AA7"/>
    <w:rPr>
      <w:rFonts w:ascii="Times New Roman" w:hAnsi="Times New Roman" w:cs="Times New Roman"/>
      <w:i w:val="0"/>
      <w:iCs w:val="0"/>
      <w:noProof/>
      <w:sz w:val="23"/>
      <w:szCs w:val="23"/>
      <w:shd w:val="clear" w:color="auto" w:fill="FFFFFF"/>
    </w:rPr>
  </w:style>
  <w:style w:type="character" w:customStyle="1" w:styleId="14">
    <w:name w:val="Основной текст + Курсив14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80">
    <w:name w:val="Основной текст + Полужирный28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7">
    <w:name w:val="Основной текст + Полужирный27"/>
    <w:aliases w:val="Курсив19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3a">
    <w:name w:val="Заголовок №3"/>
    <w:basedOn w:val="3"/>
    <w:uiPriority w:val="99"/>
    <w:rsid w:val="00476AA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226">
    <w:name w:val="Основной текст (2) + Полужирный26"/>
    <w:aliases w:val="Не курсив20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270">
    <w:name w:val="Основной текст (2) + Не курсив7"/>
    <w:basedOn w:val="21"/>
    <w:uiPriority w:val="99"/>
    <w:rsid w:val="00476AA7"/>
    <w:rPr>
      <w:rFonts w:ascii="Times New Roman" w:hAnsi="Times New Roman" w:cs="Times New Roman"/>
      <w:i w:val="0"/>
      <w:iCs w:val="0"/>
      <w:sz w:val="23"/>
      <w:szCs w:val="23"/>
      <w:shd w:val="clear" w:color="auto" w:fill="FFFFFF"/>
    </w:rPr>
  </w:style>
  <w:style w:type="character" w:customStyle="1" w:styleId="225">
    <w:name w:val="Основной текст (2) + Полужирный25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412">
    <w:name w:val="Основной текст (4) + Не полужирный12"/>
    <w:aliases w:val="Не курсив19"/>
    <w:basedOn w:val="4"/>
    <w:uiPriority w:val="99"/>
    <w:rsid w:val="00476AA7"/>
    <w:rPr>
      <w:rFonts w:ascii="Times New Roman" w:hAnsi="Times New Roman" w:cs="Times New Roman"/>
      <w:b w:val="0"/>
      <w:bCs w:val="0"/>
      <w:i w:val="0"/>
      <w:iCs w:val="0"/>
      <w:sz w:val="23"/>
      <w:szCs w:val="23"/>
      <w:shd w:val="clear" w:color="auto" w:fill="FFFFFF"/>
    </w:rPr>
  </w:style>
  <w:style w:type="character" w:customStyle="1" w:styleId="13">
    <w:name w:val="Основной текст + Курсив13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3b">
    <w:name w:val="Заголовок №3 + Не полужирный"/>
    <w:basedOn w:val="3"/>
    <w:uiPriority w:val="99"/>
    <w:rsid w:val="00476AA7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26">
    <w:name w:val="Основной текст + Полужирный26"/>
    <w:aliases w:val="Курсив18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2">
    <w:name w:val="Основной текст + Курсив12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5">
    <w:name w:val="Основной текст + Полужирный25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520">
    <w:name w:val="Основной текст (5) + Курсив2"/>
    <w:basedOn w:val="5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56">
    <w:name w:val="Основной текст (5) + Не полужирный6"/>
    <w:aliases w:val="Курсив17"/>
    <w:basedOn w:val="5"/>
    <w:uiPriority w:val="99"/>
    <w:rsid w:val="00476AA7"/>
    <w:rPr>
      <w:rFonts w:ascii="Times New Roman" w:hAnsi="Times New Roman" w:cs="Times New Roman"/>
      <w:b w:val="0"/>
      <w:bCs w:val="0"/>
      <w:i/>
      <w:iCs/>
      <w:sz w:val="23"/>
      <w:szCs w:val="23"/>
      <w:shd w:val="clear" w:color="auto" w:fill="FFFFFF"/>
    </w:rPr>
  </w:style>
  <w:style w:type="character" w:customStyle="1" w:styleId="450">
    <w:name w:val="Основной текст (4) + Не курсив5"/>
    <w:basedOn w:val="4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224">
    <w:name w:val="Основной текст (2) + Полужирный24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55">
    <w:name w:val="Основной текст (5) + Не полужирный5"/>
    <w:basedOn w:val="5"/>
    <w:uiPriority w:val="99"/>
    <w:rsid w:val="00476AA7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260">
    <w:name w:val="Основной текст (2) + Не курсив6"/>
    <w:basedOn w:val="21"/>
    <w:uiPriority w:val="99"/>
    <w:rsid w:val="00476AA7"/>
    <w:rPr>
      <w:rFonts w:ascii="Times New Roman" w:hAnsi="Times New Roman" w:cs="Times New Roman"/>
      <w:i w:val="0"/>
      <w:iCs w:val="0"/>
      <w:sz w:val="23"/>
      <w:szCs w:val="23"/>
      <w:shd w:val="clear" w:color="auto" w:fill="FFFFFF"/>
    </w:rPr>
  </w:style>
  <w:style w:type="character" w:customStyle="1" w:styleId="223">
    <w:name w:val="Основной текст (2) + Полужирный23"/>
    <w:aliases w:val="Не курсив18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411">
    <w:name w:val="Основной текст (4) + Не полужирный11"/>
    <w:aliases w:val="Не курсив17"/>
    <w:basedOn w:val="4"/>
    <w:uiPriority w:val="99"/>
    <w:rsid w:val="00476AA7"/>
    <w:rPr>
      <w:rFonts w:ascii="Times New Roman" w:hAnsi="Times New Roman" w:cs="Times New Roman"/>
      <w:b w:val="0"/>
      <w:bCs w:val="0"/>
      <w:i w:val="0"/>
      <w:iCs w:val="0"/>
      <w:sz w:val="23"/>
      <w:szCs w:val="23"/>
      <w:shd w:val="clear" w:color="auto" w:fill="FFFFFF"/>
    </w:rPr>
  </w:style>
  <w:style w:type="character" w:customStyle="1" w:styleId="240">
    <w:name w:val="Основной текст + Полужирный24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40">
    <w:name w:val="Основной текст (4) + Не курсив4"/>
    <w:basedOn w:val="4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4100">
    <w:name w:val="Основной текст (4) + Не полужирный10"/>
    <w:aliases w:val="Не курсив16"/>
    <w:basedOn w:val="4"/>
    <w:uiPriority w:val="99"/>
    <w:rsid w:val="00476AA7"/>
    <w:rPr>
      <w:rFonts w:ascii="Times New Roman" w:hAnsi="Times New Roman" w:cs="Times New Roman"/>
      <w:b w:val="0"/>
      <w:bCs w:val="0"/>
      <w:i w:val="0"/>
      <w:iCs w:val="0"/>
      <w:sz w:val="23"/>
      <w:szCs w:val="23"/>
      <w:shd w:val="clear" w:color="auto" w:fill="FFFFFF"/>
    </w:rPr>
  </w:style>
  <w:style w:type="character" w:customStyle="1" w:styleId="49">
    <w:name w:val="Основной текст (4) + Не полужирный9"/>
    <w:basedOn w:val="4"/>
    <w:uiPriority w:val="99"/>
    <w:rsid w:val="00476AA7"/>
    <w:rPr>
      <w:rFonts w:ascii="Times New Roman" w:hAnsi="Times New Roman" w:cs="Times New Roman"/>
      <w:b w:val="0"/>
      <w:bCs w:val="0"/>
      <w:i/>
      <w:iCs/>
      <w:sz w:val="23"/>
      <w:szCs w:val="23"/>
      <w:shd w:val="clear" w:color="auto" w:fill="FFFFFF"/>
    </w:rPr>
  </w:style>
  <w:style w:type="character" w:customStyle="1" w:styleId="110">
    <w:name w:val="Основной текст + Курсив11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35">
    <w:name w:val="Основной текст + Полужирный23"/>
    <w:aliases w:val="Курсив16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22">
    <w:name w:val="Основной текст (2) + Полужирный22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21">
    <w:name w:val="Основной текст (2) + Полужирный21"/>
    <w:aliases w:val="Не курсив15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330">
    <w:name w:val="Заголовок №33"/>
    <w:basedOn w:val="3"/>
    <w:uiPriority w:val="99"/>
    <w:rsid w:val="00476AA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220">
    <w:name w:val="Основной текст + Полужирный22"/>
    <w:aliases w:val="Курсив15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00">
    <w:name w:val="Основной текст + Курсив10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13">
    <w:name w:val="Основной текст + Полужирный21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30">
    <w:name w:val="Основной текст (4) + Не курсив3"/>
    <w:basedOn w:val="4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48">
    <w:name w:val="Основной текст (4) + Не полужирный8"/>
    <w:aliases w:val="Не курсив14"/>
    <w:basedOn w:val="4"/>
    <w:uiPriority w:val="99"/>
    <w:rsid w:val="00476AA7"/>
    <w:rPr>
      <w:rFonts w:ascii="Times New Roman" w:hAnsi="Times New Roman" w:cs="Times New Roman"/>
      <w:b w:val="0"/>
      <w:bCs w:val="0"/>
      <w:i w:val="0"/>
      <w:iCs w:val="0"/>
      <w:sz w:val="23"/>
      <w:szCs w:val="23"/>
      <w:shd w:val="clear" w:color="auto" w:fill="FFFFFF"/>
    </w:rPr>
  </w:style>
  <w:style w:type="character" w:customStyle="1" w:styleId="47">
    <w:name w:val="Основной текст (4) + Не полужирный7"/>
    <w:basedOn w:val="4"/>
    <w:uiPriority w:val="99"/>
    <w:rsid w:val="00476AA7"/>
    <w:rPr>
      <w:rFonts w:ascii="Times New Roman" w:hAnsi="Times New Roman" w:cs="Times New Roman"/>
      <w:b w:val="0"/>
      <w:bCs w:val="0"/>
      <w:i/>
      <w:iCs/>
      <w:sz w:val="23"/>
      <w:szCs w:val="23"/>
      <w:shd w:val="clear" w:color="auto" w:fill="FFFFFF"/>
    </w:rPr>
  </w:style>
  <w:style w:type="character" w:customStyle="1" w:styleId="2200">
    <w:name w:val="Основной текст (2) + Полужирный20"/>
    <w:aliases w:val="Не курсив13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250">
    <w:name w:val="Основной текст (2) + Не курсив5"/>
    <w:basedOn w:val="21"/>
    <w:uiPriority w:val="99"/>
    <w:rsid w:val="00476AA7"/>
    <w:rPr>
      <w:rFonts w:ascii="Times New Roman" w:hAnsi="Times New Roman" w:cs="Times New Roman"/>
      <w:i w:val="0"/>
      <w:iCs w:val="0"/>
      <w:sz w:val="23"/>
      <w:szCs w:val="23"/>
      <w:shd w:val="clear" w:color="auto" w:fill="FFFFFF"/>
    </w:rPr>
  </w:style>
  <w:style w:type="character" w:customStyle="1" w:styleId="219">
    <w:name w:val="Основной текст (2) + Полужирный19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331">
    <w:name w:val="Заголовок №3 + Не полужирный3"/>
    <w:basedOn w:val="3"/>
    <w:uiPriority w:val="99"/>
    <w:rsid w:val="00476AA7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2a">
    <w:name w:val="Заголовок №2_"/>
    <w:basedOn w:val="a0"/>
    <w:link w:val="2b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01">
    <w:name w:val="Основной текст + Полужирный20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90">
    <w:name w:val="Основной текст + Полужирный19"/>
    <w:aliases w:val="Курсив14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9">
    <w:name w:val="Основной текст + Курсив9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18">
    <w:name w:val="Основной текст (2) + Полужирный18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17">
    <w:name w:val="Основной текст (2) + Полужирный17"/>
    <w:aliases w:val="Не курсив12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241">
    <w:name w:val="Основной текст (2) + Не курсив4"/>
    <w:basedOn w:val="21"/>
    <w:uiPriority w:val="99"/>
    <w:rsid w:val="00476AA7"/>
    <w:rPr>
      <w:rFonts w:ascii="Times New Roman" w:hAnsi="Times New Roman" w:cs="Times New Roman"/>
      <w:i w:val="0"/>
      <w:iCs w:val="0"/>
      <w:sz w:val="23"/>
      <w:szCs w:val="23"/>
      <w:shd w:val="clear" w:color="auto" w:fill="FFFFFF"/>
    </w:rPr>
  </w:style>
  <w:style w:type="character" w:customStyle="1" w:styleId="180">
    <w:name w:val="Основной текст + Полужирный18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70">
    <w:name w:val="Основной текст + Полужирный17"/>
    <w:aliases w:val="Курсив13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54">
    <w:name w:val="Основной текст (5) + Не полужирный4"/>
    <w:basedOn w:val="5"/>
    <w:uiPriority w:val="99"/>
    <w:rsid w:val="00476AA7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420">
    <w:name w:val="Основной текст (4) + Не курсив2"/>
    <w:basedOn w:val="4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461">
    <w:name w:val="Основной текст (4) + Не полужирный6"/>
    <w:aliases w:val="Не курсив11"/>
    <w:basedOn w:val="4"/>
    <w:uiPriority w:val="99"/>
    <w:rsid w:val="00476AA7"/>
    <w:rPr>
      <w:rFonts w:ascii="Times New Roman" w:hAnsi="Times New Roman" w:cs="Times New Roman"/>
      <w:b w:val="0"/>
      <w:bCs w:val="0"/>
      <w:i w:val="0"/>
      <w:iCs w:val="0"/>
      <w:sz w:val="23"/>
      <w:szCs w:val="23"/>
      <w:shd w:val="clear" w:color="auto" w:fill="FFFFFF"/>
    </w:rPr>
  </w:style>
  <w:style w:type="character" w:customStyle="1" w:styleId="451">
    <w:name w:val="Основной текст (4) + Не полужирный5"/>
    <w:basedOn w:val="4"/>
    <w:uiPriority w:val="99"/>
    <w:rsid w:val="00476AA7"/>
    <w:rPr>
      <w:rFonts w:ascii="Times New Roman" w:hAnsi="Times New Roman" w:cs="Times New Roman"/>
      <w:b w:val="0"/>
      <w:bCs w:val="0"/>
      <w:i/>
      <w:iCs/>
      <w:sz w:val="23"/>
      <w:szCs w:val="23"/>
      <w:shd w:val="clear" w:color="auto" w:fill="FFFFFF"/>
    </w:rPr>
  </w:style>
  <w:style w:type="character" w:customStyle="1" w:styleId="216">
    <w:name w:val="Основной текст (2) + Полужирный16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15">
    <w:name w:val="Основной текст (2) + Полужирный15"/>
    <w:aliases w:val="Не курсив10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510">
    <w:name w:val="Основной текст (5) + Курсив1"/>
    <w:basedOn w:val="5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8">
    <w:name w:val="Основной текст + Курсив8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3">
    <w:name w:val="Основной текст (5)"/>
    <w:basedOn w:val="5"/>
    <w:uiPriority w:val="99"/>
    <w:rsid w:val="00476AA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160">
    <w:name w:val="Основной текст + Полужирный16"/>
    <w:aliases w:val="Курсив12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14">
    <w:name w:val="Основной текст (2) + Полужирный14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130">
    <w:name w:val="Основной текст (2) + Полужирный13"/>
    <w:aliases w:val="Не курсив9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7">
    <w:name w:val="Основной текст + Курсив7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50">
    <w:name w:val="Основной текст + Полужирный15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20">
    <w:name w:val="Заголовок №1 (2)_"/>
    <w:basedOn w:val="a0"/>
    <w:link w:val="121"/>
    <w:uiPriority w:val="99"/>
    <w:rsid w:val="00476AA7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22">
    <w:name w:val="Заголовок №1 (2) + Полужирный"/>
    <w:aliases w:val="Курсив11"/>
    <w:basedOn w:val="120"/>
    <w:uiPriority w:val="99"/>
    <w:rsid w:val="00476AA7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140">
    <w:name w:val="Основной текст + Полужирный14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30">
    <w:name w:val="Основной текст + Полужирный13"/>
    <w:aliases w:val="Курсив10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120">
    <w:name w:val="Основной текст (2) + Полужирный12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23">
    <w:name w:val="Заголовок №1 (2) + Полужирный3"/>
    <w:aliases w:val="Курсив9"/>
    <w:basedOn w:val="120"/>
    <w:uiPriority w:val="99"/>
    <w:rsid w:val="00476AA7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324">
    <w:name w:val="Заголовок №3 + Не полужирный2"/>
    <w:basedOn w:val="3"/>
    <w:uiPriority w:val="99"/>
    <w:rsid w:val="00476AA7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3FranklinGothicBook">
    <w:name w:val="Заголовок №3 + Franklin Gothic Book"/>
    <w:aliases w:val="12 pt"/>
    <w:basedOn w:val="3"/>
    <w:uiPriority w:val="99"/>
    <w:rsid w:val="00476AA7"/>
    <w:rPr>
      <w:rFonts w:ascii="Franklin Gothic Book" w:hAnsi="Franklin Gothic Book" w:cs="Franklin Gothic Book"/>
      <w:b/>
      <w:bCs/>
      <w:sz w:val="24"/>
      <w:szCs w:val="24"/>
      <w:shd w:val="clear" w:color="auto" w:fill="FFFFFF"/>
    </w:rPr>
  </w:style>
  <w:style w:type="character" w:customStyle="1" w:styleId="61">
    <w:name w:val="Основной текст + Курсив6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3c">
    <w:name w:val="Заголовок №3 + Курсив"/>
    <w:basedOn w:val="3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70">
    <w:name w:val="Основной текст (7)_"/>
    <w:basedOn w:val="a0"/>
    <w:link w:val="71"/>
    <w:uiPriority w:val="99"/>
    <w:rsid w:val="00476AA7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711">
    <w:name w:val="Основной текст (7) + 11"/>
    <w:aliases w:val="5 pt,Не полужирный"/>
    <w:basedOn w:val="70"/>
    <w:uiPriority w:val="99"/>
    <w:rsid w:val="00476AA7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131">
    <w:name w:val="Основной текст + 13"/>
    <w:aliases w:val="5 pt5,Полужирный"/>
    <w:basedOn w:val="11"/>
    <w:uiPriority w:val="99"/>
    <w:rsid w:val="00476AA7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211">
    <w:name w:val="Заголовок №1 (2) + 11"/>
    <w:aliases w:val="5 pt4"/>
    <w:basedOn w:val="120"/>
    <w:uiPriority w:val="99"/>
    <w:rsid w:val="00476AA7"/>
    <w:rPr>
      <w:rFonts w:ascii="Times New Roman" w:hAnsi="Times New Roman" w:cs="Times New Roman"/>
      <w:noProof/>
      <w:sz w:val="23"/>
      <w:szCs w:val="23"/>
      <w:shd w:val="clear" w:color="auto" w:fill="FFFFFF"/>
    </w:rPr>
  </w:style>
  <w:style w:type="character" w:customStyle="1" w:styleId="12111">
    <w:name w:val="Заголовок №1 (2) + 111"/>
    <w:aliases w:val="5 pt3,Полужирный1"/>
    <w:basedOn w:val="120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a">
    <w:name w:val="Заголовок №1_"/>
    <w:basedOn w:val="a0"/>
    <w:link w:val="1b"/>
    <w:uiPriority w:val="99"/>
    <w:rsid w:val="00476AA7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220">
    <w:name w:val="Заголовок №1 (2) + Полужирный2"/>
    <w:aliases w:val="Курсив8"/>
    <w:basedOn w:val="120"/>
    <w:uiPriority w:val="99"/>
    <w:rsid w:val="00476AA7"/>
    <w:rPr>
      <w:rFonts w:ascii="Times New Roman" w:hAnsi="Times New Roman" w:cs="Times New Roman"/>
      <w:b/>
      <w:bCs/>
      <w:i/>
      <w:iCs/>
      <w:sz w:val="27"/>
      <w:szCs w:val="27"/>
      <w:u w:val="single"/>
      <w:shd w:val="clear" w:color="auto" w:fill="FFFFFF"/>
    </w:rPr>
  </w:style>
  <w:style w:type="character" w:customStyle="1" w:styleId="1210">
    <w:name w:val="Заголовок №1 (2) + Полужирный1"/>
    <w:aliases w:val="Курсив7"/>
    <w:basedOn w:val="120"/>
    <w:uiPriority w:val="99"/>
    <w:rsid w:val="00476AA7"/>
    <w:rPr>
      <w:rFonts w:ascii="Times New Roman" w:hAnsi="Times New Roman" w:cs="Times New Roman"/>
      <w:b/>
      <w:bCs/>
      <w:i/>
      <w:iCs/>
      <w:noProof/>
      <w:sz w:val="27"/>
      <w:szCs w:val="27"/>
      <w:shd w:val="clear" w:color="auto" w:fill="FFFFFF"/>
    </w:rPr>
  </w:style>
  <w:style w:type="character" w:customStyle="1" w:styleId="111">
    <w:name w:val="Заголовок №1 + 11"/>
    <w:aliases w:val="5 pt2"/>
    <w:basedOn w:val="1a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111">
    <w:name w:val="Заголовок №1 + 111"/>
    <w:aliases w:val="5 pt1,Не полужирный1"/>
    <w:basedOn w:val="1a"/>
    <w:uiPriority w:val="99"/>
    <w:rsid w:val="00476AA7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124">
    <w:name w:val="Основной текст + Полужирный12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12">
    <w:name w:val="Основной текст + Полужирный11"/>
    <w:aliases w:val="Курсив6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110">
    <w:name w:val="Основной текст (2) + Полужирный11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101">
    <w:name w:val="Основной текст (2) + Полужирный10"/>
    <w:aliases w:val="Не курсив8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57">
    <w:name w:val="Основной текст + Курсив5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325">
    <w:name w:val="Заголовок №32"/>
    <w:basedOn w:val="3"/>
    <w:uiPriority w:val="99"/>
    <w:rsid w:val="00476AA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101">
    <w:name w:val="Основной текст + Полужирный10"/>
    <w:aliases w:val="Курсив5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4a">
    <w:name w:val="Основной текст + Курсив4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90">
    <w:name w:val="Основной текст + Полужирный9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41">
    <w:name w:val="Основной текст (4) + Не полужирный4"/>
    <w:aliases w:val="Не курсив7"/>
    <w:basedOn w:val="4"/>
    <w:uiPriority w:val="99"/>
    <w:rsid w:val="00476AA7"/>
    <w:rPr>
      <w:rFonts w:ascii="Times New Roman" w:hAnsi="Times New Roman" w:cs="Times New Roman"/>
      <w:b w:val="0"/>
      <w:bCs w:val="0"/>
      <w:i w:val="0"/>
      <w:iCs w:val="0"/>
      <w:sz w:val="23"/>
      <w:szCs w:val="23"/>
      <w:shd w:val="clear" w:color="auto" w:fill="FFFFFF"/>
    </w:rPr>
  </w:style>
  <w:style w:type="character" w:customStyle="1" w:styleId="291">
    <w:name w:val="Основной текст (2) + Полужирный9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81">
    <w:name w:val="Основной текст (2) + Полужирный8"/>
    <w:aliases w:val="Не курсив6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236">
    <w:name w:val="Основной текст (2) + Не курсив3"/>
    <w:basedOn w:val="21"/>
    <w:uiPriority w:val="99"/>
    <w:rsid w:val="00476AA7"/>
    <w:rPr>
      <w:rFonts w:ascii="Times New Roman" w:hAnsi="Times New Roman" w:cs="Times New Roman"/>
      <w:i w:val="0"/>
      <w:iCs w:val="0"/>
      <w:sz w:val="23"/>
      <w:szCs w:val="23"/>
      <w:shd w:val="clear" w:color="auto" w:fill="FFFFFF"/>
    </w:rPr>
  </w:style>
  <w:style w:type="character" w:customStyle="1" w:styleId="80">
    <w:name w:val="Основной текст + Полужирный8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31">
    <w:name w:val="Основной текст (4) + Не полужирный3"/>
    <w:aliases w:val="Не курсив5"/>
    <w:basedOn w:val="4"/>
    <w:uiPriority w:val="99"/>
    <w:rsid w:val="00476AA7"/>
    <w:rPr>
      <w:rFonts w:ascii="Times New Roman" w:hAnsi="Times New Roman" w:cs="Times New Roman"/>
      <w:b w:val="0"/>
      <w:bCs w:val="0"/>
      <w:i w:val="0"/>
      <w:iCs w:val="0"/>
      <w:sz w:val="23"/>
      <w:szCs w:val="23"/>
      <w:shd w:val="clear" w:color="auto" w:fill="FFFFFF"/>
    </w:rPr>
  </w:style>
  <w:style w:type="character" w:customStyle="1" w:styleId="72">
    <w:name w:val="Основной текст + Полужирный7"/>
    <w:aliases w:val="Курсив4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71">
    <w:name w:val="Основной текст (2) + Полужирный7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61">
    <w:name w:val="Основной текст (2) + Полужирный6"/>
    <w:aliases w:val="Не курсив4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22a">
    <w:name w:val="Основной текст (2) + Не курсив2"/>
    <w:basedOn w:val="21"/>
    <w:uiPriority w:val="99"/>
    <w:rsid w:val="00476AA7"/>
    <w:rPr>
      <w:rFonts w:ascii="Times New Roman" w:hAnsi="Times New Roman" w:cs="Times New Roman"/>
      <w:i w:val="0"/>
      <w:iCs w:val="0"/>
      <w:sz w:val="23"/>
      <w:szCs w:val="23"/>
      <w:shd w:val="clear" w:color="auto" w:fill="FFFFFF"/>
    </w:rPr>
  </w:style>
  <w:style w:type="character" w:customStyle="1" w:styleId="421">
    <w:name w:val="Основной текст (4) + Не полужирный2"/>
    <w:basedOn w:val="4"/>
    <w:uiPriority w:val="99"/>
    <w:rsid w:val="00476AA7"/>
    <w:rPr>
      <w:rFonts w:ascii="Times New Roman" w:hAnsi="Times New Roman" w:cs="Times New Roman"/>
      <w:b w:val="0"/>
      <w:bCs w:val="0"/>
      <w:i/>
      <w:iCs/>
      <w:sz w:val="23"/>
      <w:szCs w:val="23"/>
      <w:shd w:val="clear" w:color="auto" w:fill="FFFFFF"/>
    </w:rPr>
  </w:style>
  <w:style w:type="character" w:customStyle="1" w:styleId="530">
    <w:name w:val="Основной текст (5) + Не полужирный3"/>
    <w:basedOn w:val="5"/>
    <w:uiPriority w:val="99"/>
    <w:rsid w:val="00476AA7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62">
    <w:name w:val="Основной текст + Полужирный6"/>
    <w:aliases w:val="Курсив3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3d">
    <w:name w:val="Основной текст + Курсив3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8">
    <w:name w:val="Основной текст + Полужирный5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51">
    <w:name w:val="Основной текст (2) + Полужирный5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42">
    <w:name w:val="Основной текст (2) + Полужирный4"/>
    <w:aliases w:val="Не курсив3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311">
    <w:name w:val="Заголовок №3 + Не полужирный1"/>
    <w:basedOn w:val="3"/>
    <w:uiPriority w:val="99"/>
    <w:rsid w:val="00476AA7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237">
    <w:name w:val="Основной текст (2) + Полужирный3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2b">
    <w:name w:val="Основной текст (2) + Полужирный2"/>
    <w:aliases w:val="Не курсив2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4b">
    <w:name w:val="Основной текст + Полужирный4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e">
    <w:name w:val="Основной текст + Полужирный3"/>
    <w:aliases w:val="Курсив2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c">
    <w:name w:val="Основной текст + Курсив2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21">
    <w:name w:val="Основной текст (5) + Не полужирный2"/>
    <w:basedOn w:val="5"/>
    <w:uiPriority w:val="99"/>
    <w:rsid w:val="00476AA7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415">
    <w:name w:val="Основной текст (4) + Не курсив1"/>
    <w:basedOn w:val="4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416">
    <w:name w:val="Основной текст (4) + Не полужирный1"/>
    <w:aliases w:val="Не курсив1"/>
    <w:basedOn w:val="4"/>
    <w:uiPriority w:val="99"/>
    <w:rsid w:val="00476AA7"/>
    <w:rPr>
      <w:rFonts w:ascii="Times New Roman" w:hAnsi="Times New Roman" w:cs="Times New Roman"/>
      <w:b w:val="0"/>
      <w:bCs w:val="0"/>
      <w:i w:val="0"/>
      <w:iCs w:val="0"/>
      <w:sz w:val="23"/>
      <w:szCs w:val="23"/>
      <w:shd w:val="clear" w:color="auto" w:fill="FFFFFF"/>
    </w:rPr>
  </w:style>
  <w:style w:type="character" w:customStyle="1" w:styleId="511">
    <w:name w:val="Основной текст (5) + Не полужирный1"/>
    <w:basedOn w:val="5"/>
    <w:uiPriority w:val="99"/>
    <w:rsid w:val="00476AA7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2d">
    <w:name w:val="Основной текст + Полужирный2"/>
    <w:aliases w:val="Курсив1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c">
    <w:name w:val="Основной текст + Курсив1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d">
    <w:name w:val="Основной текст + Полужирный1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a">
    <w:name w:val="Основной текст (2) + Полужирный1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1b">
    <w:name w:val="Основной текст (2) + Не курсив1"/>
    <w:basedOn w:val="21"/>
    <w:uiPriority w:val="99"/>
    <w:rsid w:val="00476AA7"/>
    <w:rPr>
      <w:rFonts w:ascii="Times New Roman" w:hAnsi="Times New Roman" w:cs="Times New Roman"/>
      <w:i w:val="0"/>
      <w:iCs w:val="0"/>
      <w:sz w:val="23"/>
      <w:szCs w:val="23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476AA7"/>
    <w:pPr>
      <w:shd w:val="clear" w:color="auto" w:fill="FFFFFF"/>
      <w:spacing w:line="274" w:lineRule="exact"/>
      <w:outlineLvl w:val="2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styleId="a4">
    <w:name w:val="Body Text"/>
    <w:basedOn w:val="a"/>
    <w:link w:val="11"/>
    <w:rsid w:val="00476AA7"/>
    <w:pPr>
      <w:shd w:val="clear" w:color="auto" w:fill="FFFFFF"/>
      <w:spacing w:line="274" w:lineRule="exact"/>
      <w:ind w:hanging="680"/>
      <w:jc w:val="both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a7">
    <w:name w:val="Основной текст Знак"/>
    <w:basedOn w:val="a0"/>
    <w:rsid w:val="00476AA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22">
    <w:name w:val="Основной текст (2)"/>
    <w:basedOn w:val="a"/>
    <w:link w:val="21"/>
    <w:uiPriority w:val="99"/>
    <w:rsid w:val="00476AA7"/>
    <w:pPr>
      <w:shd w:val="clear" w:color="auto" w:fill="FFFFFF"/>
      <w:spacing w:after="120" w:line="269" w:lineRule="exact"/>
    </w:pPr>
    <w:rPr>
      <w:rFonts w:ascii="Times New Roman" w:eastAsiaTheme="minorHAnsi" w:hAnsi="Times New Roman" w:cs="Times New Roman"/>
      <w:i/>
      <w:iCs/>
      <w:color w:val="auto"/>
      <w:sz w:val="23"/>
      <w:szCs w:val="23"/>
      <w:lang w:eastAsia="en-US"/>
    </w:rPr>
  </w:style>
  <w:style w:type="paragraph" w:customStyle="1" w:styleId="32">
    <w:name w:val="Основной текст (3)"/>
    <w:basedOn w:val="a"/>
    <w:link w:val="30"/>
    <w:rsid w:val="00476AA7"/>
    <w:pPr>
      <w:shd w:val="clear" w:color="auto" w:fill="FFFFFF"/>
      <w:spacing w:before="420" w:line="240" w:lineRule="atLeast"/>
    </w:pPr>
    <w:rPr>
      <w:rFonts w:ascii="Times New Roman" w:eastAsiaTheme="minorHAnsi" w:hAnsi="Times New Roman" w:cs="Times New Roman"/>
      <w:color w:val="auto"/>
      <w:sz w:val="18"/>
      <w:szCs w:val="18"/>
      <w:lang w:eastAsia="en-US"/>
    </w:rPr>
  </w:style>
  <w:style w:type="paragraph" w:customStyle="1" w:styleId="410">
    <w:name w:val="Основной текст (4)1"/>
    <w:basedOn w:val="a"/>
    <w:link w:val="4"/>
    <w:uiPriority w:val="99"/>
    <w:rsid w:val="00476AA7"/>
    <w:pPr>
      <w:shd w:val="clear" w:color="auto" w:fill="FFFFFF"/>
      <w:spacing w:line="274" w:lineRule="exact"/>
    </w:pPr>
    <w:rPr>
      <w:rFonts w:ascii="Times New Roman" w:eastAsiaTheme="minorHAnsi" w:hAnsi="Times New Roman" w:cs="Times New Roman"/>
      <w:b/>
      <w:bCs/>
      <w:i/>
      <w:iCs/>
      <w:color w:val="auto"/>
      <w:sz w:val="23"/>
      <w:szCs w:val="23"/>
      <w:lang w:eastAsia="en-US"/>
    </w:rPr>
  </w:style>
  <w:style w:type="paragraph" w:customStyle="1" w:styleId="321">
    <w:name w:val="Заголовок №3 (2)1"/>
    <w:basedOn w:val="a"/>
    <w:link w:val="320"/>
    <w:uiPriority w:val="99"/>
    <w:rsid w:val="00476AA7"/>
    <w:pPr>
      <w:shd w:val="clear" w:color="auto" w:fill="FFFFFF"/>
      <w:spacing w:before="240" w:line="274" w:lineRule="exact"/>
      <w:outlineLvl w:val="2"/>
    </w:pPr>
    <w:rPr>
      <w:rFonts w:ascii="Times New Roman" w:eastAsiaTheme="minorHAnsi" w:hAnsi="Times New Roman" w:cs="Times New Roman"/>
      <w:b/>
      <w:bCs/>
      <w:i/>
      <w:iCs/>
      <w:color w:val="auto"/>
      <w:sz w:val="23"/>
      <w:szCs w:val="23"/>
      <w:lang w:eastAsia="en-US"/>
    </w:rPr>
  </w:style>
  <w:style w:type="paragraph" w:customStyle="1" w:styleId="51">
    <w:name w:val="Основной текст (5)1"/>
    <w:basedOn w:val="a"/>
    <w:link w:val="5"/>
    <w:uiPriority w:val="99"/>
    <w:rsid w:val="00476AA7"/>
    <w:pPr>
      <w:shd w:val="clear" w:color="auto" w:fill="FFFFFF"/>
      <w:spacing w:line="274" w:lineRule="exact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476AA7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19"/>
      <w:szCs w:val="19"/>
      <w:lang w:eastAsia="en-US"/>
    </w:rPr>
  </w:style>
  <w:style w:type="paragraph" w:customStyle="1" w:styleId="2b">
    <w:name w:val="Заголовок №2"/>
    <w:basedOn w:val="a"/>
    <w:link w:val="2a"/>
    <w:uiPriority w:val="99"/>
    <w:rsid w:val="00476AA7"/>
    <w:pPr>
      <w:shd w:val="clear" w:color="auto" w:fill="FFFFFF"/>
      <w:spacing w:line="274" w:lineRule="exact"/>
      <w:jc w:val="both"/>
      <w:outlineLvl w:val="1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121">
    <w:name w:val="Заголовок №1 (2)"/>
    <w:basedOn w:val="a"/>
    <w:link w:val="120"/>
    <w:uiPriority w:val="99"/>
    <w:rsid w:val="00476AA7"/>
    <w:pPr>
      <w:shd w:val="clear" w:color="auto" w:fill="FFFFFF"/>
      <w:spacing w:line="302" w:lineRule="exact"/>
      <w:outlineLvl w:val="0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customStyle="1" w:styleId="71">
    <w:name w:val="Основной текст (7)"/>
    <w:basedOn w:val="a"/>
    <w:link w:val="70"/>
    <w:uiPriority w:val="99"/>
    <w:rsid w:val="00476AA7"/>
    <w:pPr>
      <w:shd w:val="clear" w:color="auto" w:fill="FFFFFF"/>
      <w:spacing w:line="288" w:lineRule="exact"/>
      <w:jc w:val="both"/>
    </w:pPr>
    <w:rPr>
      <w:rFonts w:ascii="Times New Roman" w:eastAsiaTheme="minorHAnsi" w:hAnsi="Times New Roman" w:cs="Times New Roman"/>
      <w:b/>
      <w:bCs/>
      <w:color w:val="auto"/>
      <w:sz w:val="25"/>
      <w:szCs w:val="25"/>
      <w:lang w:eastAsia="en-US"/>
    </w:rPr>
  </w:style>
  <w:style w:type="paragraph" w:customStyle="1" w:styleId="1b">
    <w:name w:val="Заголовок №1"/>
    <w:basedOn w:val="a"/>
    <w:link w:val="1a"/>
    <w:uiPriority w:val="99"/>
    <w:rsid w:val="00476AA7"/>
    <w:pPr>
      <w:shd w:val="clear" w:color="auto" w:fill="FFFFFF"/>
      <w:spacing w:line="307" w:lineRule="exact"/>
      <w:jc w:val="both"/>
      <w:outlineLvl w:val="0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styleId="a8">
    <w:name w:val="No Spacing"/>
    <w:link w:val="a9"/>
    <w:uiPriority w:val="1"/>
    <w:qFormat/>
    <w:rsid w:val="003B3CB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0834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0834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a">
    <w:name w:val="Table Grid"/>
    <w:basedOn w:val="a1"/>
    <w:rsid w:val="000C07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e">
    <w:name w:val="Нет списка1"/>
    <w:next w:val="a2"/>
    <w:uiPriority w:val="99"/>
    <w:semiHidden/>
    <w:unhideWhenUsed/>
    <w:rsid w:val="000C071B"/>
  </w:style>
  <w:style w:type="paragraph" w:customStyle="1" w:styleId="Style1">
    <w:name w:val="Style1"/>
    <w:basedOn w:val="a"/>
    <w:uiPriority w:val="99"/>
    <w:rsid w:val="000C071B"/>
    <w:pPr>
      <w:widowControl w:val="0"/>
      <w:autoSpaceDE w:val="0"/>
      <w:autoSpaceDN w:val="0"/>
      <w:adjustRightInd w:val="0"/>
    </w:pPr>
    <w:rPr>
      <w:rFonts w:ascii="Verdana" w:eastAsia="Times New Roman" w:hAnsi="Verdana" w:cs="Times New Roman"/>
      <w:color w:val="auto"/>
    </w:rPr>
  </w:style>
  <w:style w:type="paragraph" w:customStyle="1" w:styleId="Style2">
    <w:name w:val="Style2"/>
    <w:basedOn w:val="a"/>
    <w:uiPriority w:val="99"/>
    <w:rsid w:val="000C071B"/>
    <w:pPr>
      <w:widowControl w:val="0"/>
      <w:autoSpaceDE w:val="0"/>
      <w:autoSpaceDN w:val="0"/>
      <w:adjustRightInd w:val="0"/>
      <w:spacing w:line="217" w:lineRule="exact"/>
      <w:ind w:firstLine="355"/>
      <w:jc w:val="both"/>
    </w:pPr>
    <w:rPr>
      <w:rFonts w:ascii="Verdana" w:eastAsia="Times New Roman" w:hAnsi="Verdana" w:cs="Times New Roman"/>
      <w:color w:val="auto"/>
    </w:rPr>
  </w:style>
  <w:style w:type="paragraph" w:customStyle="1" w:styleId="Style3">
    <w:name w:val="Style3"/>
    <w:basedOn w:val="a"/>
    <w:uiPriority w:val="99"/>
    <w:rsid w:val="000C071B"/>
    <w:pPr>
      <w:widowControl w:val="0"/>
      <w:autoSpaceDE w:val="0"/>
      <w:autoSpaceDN w:val="0"/>
      <w:adjustRightInd w:val="0"/>
      <w:spacing w:line="217" w:lineRule="exact"/>
      <w:jc w:val="both"/>
    </w:pPr>
    <w:rPr>
      <w:rFonts w:ascii="Verdana" w:eastAsia="Times New Roman" w:hAnsi="Verdana" w:cs="Times New Roman"/>
      <w:color w:val="auto"/>
    </w:rPr>
  </w:style>
  <w:style w:type="paragraph" w:customStyle="1" w:styleId="Style4">
    <w:name w:val="Style4"/>
    <w:basedOn w:val="a"/>
    <w:uiPriority w:val="99"/>
    <w:rsid w:val="000C071B"/>
    <w:pPr>
      <w:widowControl w:val="0"/>
      <w:autoSpaceDE w:val="0"/>
      <w:autoSpaceDN w:val="0"/>
      <w:adjustRightInd w:val="0"/>
      <w:spacing w:line="216" w:lineRule="exact"/>
      <w:ind w:hanging="182"/>
      <w:jc w:val="both"/>
    </w:pPr>
    <w:rPr>
      <w:rFonts w:ascii="Verdana" w:eastAsia="Times New Roman" w:hAnsi="Verdana" w:cs="Times New Roman"/>
      <w:color w:val="auto"/>
    </w:rPr>
  </w:style>
  <w:style w:type="paragraph" w:customStyle="1" w:styleId="Style5">
    <w:name w:val="Style5"/>
    <w:basedOn w:val="a"/>
    <w:uiPriority w:val="99"/>
    <w:rsid w:val="000C071B"/>
    <w:pPr>
      <w:widowControl w:val="0"/>
      <w:autoSpaceDE w:val="0"/>
      <w:autoSpaceDN w:val="0"/>
      <w:adjustRightInd w:val="0"/>
      <w:spacing w:line="216" w:lineRule="exact"/>
      <w:jc w:val="center"/>
    </w:pPr>
    <w:rPr>
      <w:rFonts w:ascii="Verdana" w:eastAsia="Times New Roman" w:hAnsi="Verdana" w:cs="Times New Roman"/>
      <w:color w:val="auto"/>
    </w:rPr>
  </w:style>
  <w:style w:type="character" w:customStyle="1" w:styleId="FontStyle11">
    <w:name w:val="Font Style11"/>
    <w:uiPriority w:val="99"/>
    <w:rsid w:val="000C071B"/>
    <w:rPr>
      <w:rFonts w:ascii="Verdana" w:hAnsi="Verdana" w:cs="Verdana" w:hint="default"/>
      <w:b/>
      <w:bCs/>
      <w:sz w:val="26"/>
      <w:szCs w:val="26"/>
    </w:rPr>
  </w:style>
  <w:style w:type="character" w:customStyle="1" w:styleId="FontStyle12">
    <w:name w:val="Font Style12"/>
    <w:uiPriority w:val="99"/>
    <w:rsid w:val="000C071B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3">
    <w:name w:val="Font Style13"/>
    <w:uiPriority w:val="99"/>
    <w:rsid w:val="000C071B"/>
    <w:rPr>
      <w:rFonts w:ascii="Times New Roman" w:hAnsi="Times New Roman" w:cs="Times New Roman" w:hint="default"/>
      <w:sz w:val="18"/>
      <w:szCs w:val="18"/>
    </w:rPr>
  </w:style>
  <w:style w:type="character" w:customStyle="1" w:styleId="FontStyle17">
    <w:name w:val="Font Style17"/>
    <w:uiPriority w:val="99"/>
    <w:rsid w:val="000C071B"/>
    <w:rPr>
      <w:rFonts w:ascii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nhideWhenUsed/>
    <w:rsid w:val="000C071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Verdana" w:eastAsia="Times New Roman" w:hAnsi="Verdana" w:cs="Times New Roman"/>
      <w:color w:val="auto"/>
      <w:lang w:eastAsia="en-US"/>
    </w:rPr>
  </w:style>
  <w:style w:type="character" w:customStyle="1" w:styleId="ac">
    <w:name w:val="Верхний колонтитул Знак"/>
    <w:basedOn w:val="a0"/>
    <w:link w:val="ab"/>
    <w:rsid w:val="000C071B"/>
    <w:rPr>
      <w:rFonts w:ascii="Verdana" w:eastAsia="Times New Roman" w:hAnsi="Verdana" w:cs="Times New Roman"/>
      <w:sz w:val="24"/>
      <w:szCs w:val="24"/>
    </w:rPr>
  </w:style>
  <w:style w:type="paragraph" w:styleId="ad">
    <w:name w:val="footer"/>
    <w:basedOn w:val="a"/>
    <w:link w:val="ae"/>
    <w:unhideWhenUsed/>
    <w:rsid w:val="000C071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Verdana" w:eastAsia="Times New Roman" w:hAnsi="Verdana" w:cs="Times New Roman"/>
      <w:color w:val="auto"/>
      <w:lang w:eastAsia="en-US"/>
    </w:rPr>
  </w:style>
  <w:style w:type="character" w:customStyle="1" w:styleId="ae">
    <w:name w:val="Нижний колонтитул Знак"/>
    <w:basedOn w:val="a0"/>
    <w:link w:val="ad"/>
    <w:rsid w:val="000C071B"/>
    <w:rPr>
      <w:rFonts w:ascii="Verdana" w:eastAsia="Times New Roman" w:hAnsi="Verdana" w:cs="Times New Roman"/>
      <w:sz w:val="24"/>
      <w:szCs w:val="24"/>
    </w:rPr>
  </w:style>
  <w:style w:type="paragraph" w:customStyle="1" w:styleId="text">
    <w:name w:val="text"/>
    <w:basedOn w:val="a"/>
    <w:rsid w:val="000C071B"/>
    <w:pPr>
      <w:widowControl w:val="0"/>
      <w:autoSpaceDE w:val="0"/>
      <w:autoSpaceDN w:val="0"/>
      <w:adjustRightInd w:val="0"/>
      <w:spacing w:line="240" w:lineRule="atLeast"/>
      <w:ind w:firstLine="283"/>
      <w:jc w:val="both"/>
    </w:pPr>
    <w:rPr>
      <w:rFonts w:ascii="SchoolBookC" w:eastAsia="Times New Roman" w:hAnsi="SchoolBookC" w:cs="SchoolBookC"/>
      <w:sz w:val="22"/>
      <w:szCs w:val="22"/>
    </w:rPr>
  </w:style>
  <w:style w:type="character" w:customStyle="1" w:styleId="Text0">
    <w:name w:val="Text"/>
    <w:rsid w:val="000C071B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styleId="af">
    <w:name w:val="footnote text"/>
    <w:basedOn w:val="a"/>
    <w:link w:val="af0"/>
    <w:semiHidden/>
    <w:rsid w:val="000C071B"/>
    <w:rPr>
      <w:rFonts w:ascii="Thames" w:eastAsia="Times New Roman" w:hAnsi="Thames" w:cs="Times New Roman"/>
      <w:color w:val="auto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af"/>
    <w:semiHidden/>
    <w:rsid w:val="000C071B"/>
    <w:rPr>
      <w:rFonts w:ascii="Thames" w:eastAsia="Times New Roman" w:hAnsi="Thames" w:cs="Times New Roman"/>
      <w:sz w:val="20"/>
      <w:szCs w:val="20"/>
    </w:rPr>
  </w:style>
  <w:style w:type="character" w:styleId="af1">
    <w:name w:val="footnote reference"/>
    <w:semiHidden/>
    <w:rsid w:val="000C071B"/>
    <w:rPr>
      <w:rFonts w:ascii="Times New Roman" w:hAnsi="Times New Roman"/>
      <w:sz w:val="20"/>
      <w:vertAlign w:val="superscript"/>
    </w:rPr>
  </w:style>
  <w:style w:type="table" w:customStyle="1" w:styleId="1f">
    <w:name w:val="Сетка таблицы1"/>
    <w:basedOn w:val="a1"/>
    <w:next w:val="aa"/>
    <w:uiPriority w:val="59"/>
    <w:rsid w:val="000C071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34"/>
    <w:qFormat/>
    <w:rsid w:val="000C071B"/>
    <w:pPr>
      <w:ind w:left="720"/>
      <w:contextualSpacing/>
    </w:pPr>
    <w:rPr>
      <w:rFonts w:ascii="Times New Roman" w:eastAsia="Times New Roman" w:hAnsi="Times New Roman" w:cs="Times New Roman"/>
      <w:color w:val="auto"/>
    </w:rPr>
  </w:style>
  <w:style w:type="numbering" w:customStyle="1" w:styleId="113">
    <w:name w:val="Нет списка11"/>
    <w:next w:val="a2"/>
    <w:uiPriority w:val="99"/>
    <w:semiHidden/>
    <w:unhideWhenUsed/>
    <w:rsid w:val="000C071B"/>
  </w:style>
  <w:style w:type="table" w:customStyle="1" w:styleId="2e">
    <w:name w:val="Сетка таблицы2"/>
    <w:basedOn w:val="a1"/>
    <w:next w:val="aa"/>
    <w:uiPriority w:val="59"/>
    <w:rsid w:val="000C071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0">
    <w:name w:val="Знак1"/>
    <w:basedOn w:val="a"/>
    <w:rsid w:val="000C071B"/>
    <w:pPr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paragraph" w:styleId="af3">
    <w:name w:val="Normal (Web)"/>
    <w:basedOn w:val="a"/>
    <w:uiPriority w:val="99"/>
    <w:rsid w:val="000C071B"/>
    <w:pPr>
      <w:spacing w:before="30" w:after="3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styleId="af4">
    <w:name w:val="page number"/>
    <w:basedOn w:val="a0"/>
    <w:rsid w:val="000C071B"/>
  </w:style>
  <w:style w:type="character" w:customStyle="1" w:styleId="a9">
    <w:name w:val="Без интервала Знак"/>
    <w:basedOn w:val="a0"/>
    <w:link w:val="a8"/>
    <w:rsid w:val="000C071B"/>
    <w:rPr>
      <w:rFonts w:ascii="Calibri" w:eastAsia="Times New Roman" w:hAnsi="Calibri" w:cs="Times New Roman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0C071B"/>
    <w:rPr>
      <w:rFonts w:ascii="Times New Roman" w:eastAsia="Times New Roman" w:hAnsi="Times New Roman" w:cs="Times New Roman"/>
      <w:color w:val="auto"/>
    </w:rPr>
  </w:style>
  <w:style w:type="paragraph" w:customStyle="1" w:styleId="dash041e0431044b0447043d044b0439">
    <w:name w:val="dash041e_0431_044b_0447_043d_044b_0439"/>
    <w:basedOn w:val="a"/>
    <w:rsid w:val="000C071B"/>
    <w:rPr>
      <w:rFonts w:ascii="Times New Roman" w:eastAsia="Times New Roman" w:hAnsi="Times New Roman" w:cs="Times New Roman"/>
      <w:color w:val="auto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C071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0C071B"/>
    <w:rPr>
      <w:b/>
      <w:bCs/>
    </w:rPr>
  </w:style>
  <w:style w:type="character" w:customStyle="1" w:styleId="dash041e0431044b0447043d044b0439char1">
    <w:name w:val="dash041e_0431_044b_0447_043d_044b_0439__char1"/>
    <w:rsid w:val="000C071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3f">
    <w:name w:val="Знак3 Знак Знак Знак"/>
    <w:basedOn w:val="a"/>
    <w:rsid w:val="000C071B"/>
    <w:pPr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0C071B"/>
    <w:rPr>
      <w:rFonts w:ascii="Tahoma" w:eastAsia="Calibri" w:hAnsi="Tahoma" w:cs="Tahoma"/>
      <w:color w:val="auto"/>
      <w:sz w:val="16"/>
      <w:szCs w:val="16"/>
      <w:lang w:eastAsia="en-US"/>
    </w:rPr>
  </w:style>
  <w:style w:type="character" w:customStyle="1" w:styleId="af6">
    <w:name w:val="Текст выноски Знак"/>
    <w:basedOn w:val="a0"/>
    <w:link w:val="af5"/>
    <w:uiPriority w:val="99"/>
    <w:semiHidden/>
    <w:rsid w:val="000C071B"/>
    <w:rPr>
      <w:rFonts w:ascii="Tahoma" w:eastAsia="Calibri" w:hAnsi="Tahoma" w:cs="Tahoma"/>
      <w:sz w:val="16"/>
      <w:szCs w:val="16"/>
    </w:rPr>
  </w:style>
  <w:style w:type="numbering" w:customStyle="1" w:styleId="2f">
    <w:name w:val="Нет списка2"/>
    <w:next w:val="a2"/>
    <w:uiPriority w:val="99"/>
    <w:semiHidden/>
    <w:unhideWhenUsed/>
    <w:rsid w:val="003509A2"/>
  </w:style>
  <w:style w:type="character" w:customStyle="1" w:styleId="apple-converted-space">
    <w:name w:val="apple-converted-space"/>
    <w:rsid w:val="003509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A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70834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A70834"/>
    <w:pPr>
      <w:keepNext/>
      <w:outlineLvl w:val="1"/>
    </w:pPr>
    <w:rPr>
      <w:rFonts w:ascii="Times New Roman" w:eastAsia="Times New Roman" w:hAnsi="Times New Roman" w:cs="Times New Roman"/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76AA7"/>
    <w:rPr>
      <w:color w:val="0066CC"/>
      <w:u w:val="single"/>
    </w:rPr>
  </w:style>
  <w:style w:type="character" w:customStyle="1" w:styleId="3">
    <w:name w:val="Заголовок №3_"/>
    <w:basedOn w:val="a0"/>
    <w:link w:val="3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1">
    <w:name w:val="Основной текст Знак1"/>
    <w:basedOn w:val="a0"/>
    <w:link w:val="a4"/>
    <w:uiPriority w:val="99"/>
    <w:rsid w:val="00476AA7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 + Полужирный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4">
    <w:name w:val="Основной текст + Полужирный44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">
    <w:name w:val="Основной текст (2)_"/>
    <w:basedOn w:val="a0"/>
    <w:link w:val="22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3">
    <w:name w:val="Основной текст (2) + Полужирный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a6">
    <w:name w:val="Основной текст + Курсив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4">
    <w:name w:val="Основной текст (2) + Не курсив"/>
    <w:basedOn w:val="21"/>
    <w:uiPriority w:val="99"/>
    <w:rsid w:val="00476AA7"/>
    <w:rPr>
      <w:rFonts w:ascii="Times New Roman" w:hAnsi="Times New Roman" w:cs="Times New Roman"/>
      <w:i w:val="0"/>
      <w:iCs w:val="0"/>
      <w:sz w:val="23"/>
      <w:szCs w:val="23"/>
      <w:shd w:val="clear" w:color="auto" w:fill="FFFFFF"/>
    </w:rPr>
  </w:style>
  <w:style w:type="character" w:customStyle="1" w:styleId="43">
    <w:name w:val="Основной текст + Полужирный43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0">
    <w:name w:val="Основной текст + Курсив21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42">
    <w:name w:val="Основной текст + Полужирный42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0">
    <w:name w:val="Основной текст (3)_"/>
    <w:basedOn w:val="a0"/>
    <w:link w:val="32"/>
    <w:rsid w:val="00476AA7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41">
    <w:name w:val="Основной текст + Полужирный41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10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40">
    <w:name w:val="Основной текст (4)"/>
    <w:basedOn w:val="4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u w:val="single"/>
      <w:shd w:val="clear" w:color="auto" w:fill="FFFFFF"/>
    </w:rPr>
  </w:style>
  <w:style w:type="character" w:customStyle="1" w:styleId="200">
    <w:name w:val="Основной текст + Курсив20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400">
    <w:name w:val="Основной текст + Полужирный40"/>
    <w:aliases w:val="Курсив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u w:val="single"/>
      <w:shd w:val="clear" w:color="auto" w:fill="FFFFFF"/>
    </w:rPr>
  </w:style>
  <w:style w:type="character" w:customStyle="1" w:styleId="19">
    <w:name w:val="Основной текст + Курсив19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12">
    <w:name w:val="Основной текст (2) + Не курсив12"/>
    <w:basedOn w:val="21"/>
    <w:uiPriority w:val="99"/>
    <w:rsid w:val="00476AA7"/>
    <w:rPr>
      <w:rFonts w:ascii="Times New Roman" w:hAnsi="Times New Roman" w:cs="Times New Roman"/>
      <w:i w:val="0"/>
      <w:iCs w:val="0"/>
      <w:sz w:val="23"/>
      <w:szCs w:val="23"/>
      <w:shd w:val="clear" w:color="auto" w:fill="FFFFFF"/>
    </w:rPr>
  </w:style>
  <w:style w:type="character" w:customStyle="1" w:styleId="39">
    <w:name w:val="Основной текст + Полужирный39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38">
    <w:name w:val="Основной текст + Полужирный38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20">
    <w:name w:val="Заголовок №3 (2)_"/>
    <w:basedOn w:val="a0"/>
    <w:link w:val="3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322">
    <w:name w:val="Заголовок №3 (2)"/>
    <w:basedOn w:val="320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u w:val="single"/>
      <w:shd w:val="clear" w:color="auto" w:fill="FFFFFF"/>
    </w:rPr>
  </w:style>
  <w:style w:type="character" w:customStyle="1" w:styleId="37">
    <w:name w:val="Основной текст + Полужирный37"/>
    <w:aliases w:val="Курсив24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u w:val="single"/>
      <w:shd w:val="clear" w:color="auto" w:fill="FFFFFF"/>
    </w:rPr>
  </w:style>
  <w:style w:type="character" w:customStyle="1" w:styleId="18">
    <w:name w:val="Основной текст + Курсив18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11">
    <w:name w:val="Основной текст (2) + Не курсив11"/>
    <w:basedOn w:val="21"/>
    <w:uiPriority w:val="99"/>
    <w:rsid w:val="00476AA7"/>
    <w:rPr>
      <w:rFonts w:ascii="Times New Roman" w:hAnsi="Times New Roman" w:cs="Times New Roman"/>
      <w:i w:val="0"/>
      <w:iCs w:val="0"/>
      <w:noProof/>
      <w:sz w:val="23"/>
      <w:szCs w:val="23"/>
      <w:shd w:val="clear" w:color="auto" w:fill="FFFFFF"/>
    </w:rPr>
  </w:style>
  <w:style w:type="character" w:customStyle="1" w:styleId="36">
    <w:name w:val="Основной текст + Полужирный36"/>
    <w:aliases w:val="Курсив23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35">
    <w:name w:val="Основной текст + Полужирный35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7">
    <w:name w:val="Основной текст + Курсив17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34">
    <w:name w:val="Основной текст (2) + Полужирный34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33">
    <w:name w:val="Основной текст (2) + Полужирный33"/>
    <w:aliases w:val="Не курсив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45">
    <w:name w:val="Основной текст (4) + Не полужирный"/>
    <w:aliases w:val="Не курсив25"/>
    <w:basedOn w:val="4"/>
    <w:uiPriority w:val="99"/>
    <w:rsid w:val="00476AA7"/>
    <w:rPr>
      <w:rFonts w:ascii="Times New Roman" w:hAnsi="Times New Roman" w:cs="Times New Roman"/>
      <w:b w:val="0"/>
      <w:bCs w:val="0"/>
      <w:i w:val="0"/>
      <w:iCs w:val="0"/>
      <w:sz w:val="23"/>
      <w:szCs w:val="23"/>
      <w:shd w:val="clear" w:color="auto" w:fill="FFFFFF"/>
    </w:rPr>
  </w:style>
  <w:style w:type="character" w:customStyle="1" w:styleId="34">
    <w:name w:val="Основной текст + Полужирный34"/>
    <w:aliases w:val="Курсив22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6">
    <w:name w:val="Основной текст + Курсив16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32">
    <w:name w:val="Основной текст (2) + Полужирный32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31">
    <w:name w:val="Основной текст (2) + Полужирный31"/>
    <w:aliases w:val="Не курсив24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33">
    <w:name w:val="Основной текст + Полужирный33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00">
    <w:name w:val="Основной текст (2) + Не курсив10"/>
    <w:basedOn w:val="21"/>
    <w:uiPriority w:val="99"/>
    <w:rsid w:val="00476AA7"/>
    <w:rPr>
      <w:rFonts w:ascii="Times New Roman" w:hAnsi="Times New Roman" w:cs="Times New Roman"/>
      <w:i w:val="0"/>
      <w:iCs w:val="0"/>
      <w:sz w:val="23"/>
      <w:szCs w:val="23"/>
      <w:shd w:val="clear" w:color="auto" w:fill="FFFFFF"/>
    </w:rPr>
  </w:style>
  <w:style w:type="character" w:customStyle="1" w:styleId="323">
    <w:name w:val="Основной текст + Полужирный32"/>
    <w:aliases w:val="Курсив21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30">
    <w:name w:val="Основной текст (2) + Полужирный30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29">
    <w:name w:val="Основной текст (2) + Полужирный29"/>
    <w:aliases w:val="Не курсив23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414">
    <w:name w:val="Основной текст (4) + Не полужирный14"/>
    <w:aliases w:val="Не курсив22"/>
    <w:basedOn w:val="4"/>
    <w:uiPriority w:val="99"/>
    <w:rsid w:val="00476AA7"/>
    <w:rPr>
      <w:rFonts w:ascii="Times New Roman" w:hAnsi="Times New Roman" w:cs="Times New Roman"/>
      <w:b w:val="0"/>
      <w:bCs w:val="0"/>
      <w:i w:val="0"/>
      <w:iCs w:val="0"/>
      <w:sz w:val="23"/>
      <w:szCs w:val="23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9">
    <w:name w:val="Основной текст (2) + Не курсив9"/>
    <w:basedOn w:val="21"/>
    <w:uiPriority w:val="99"/>
    <w:rsid w:val="00476AA7"/>
    <w:rPr>
      <w:rFonts w:ascii="Times New Roman" w:hAnsi="Times New Roman" w:cs="Times New Roman"/>
      <w:i w:val="0"/>
      <w:iCs w:val="0"/>
      <w:sz w:val="23"/>
      <w:szCs w:val="23"/>
      <w:shd w:val="clear" w:color="auto" w:fill="FFFFFF"/>
    </w:rPr>
  </w:style>
  <w:style w:type="character" w:customStyle="1" w:styleId="310">
    <w:name w:val="Основной текст + Полужирный31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5">
    <w:name w:val="Основной текст + Курсив15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46">
    <w:name w:val="Основной текст (4) + Не курсив"/>
    <w:basedOn w:val="4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228">
    <w:name w:val="Основной текст (2) + Полужирный28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27">
    <w:name w:val="Основной текст (2) + Полужирный27"/>
    <w:aliases w:val="Не курсив21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300">
    <w:name w:val="Основной текст + Полужирный30"/>
    <w:aliases w:val="Курсив20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90">
    <w:name w:val="Основной текст + Полужирный29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50">
    <w:name w:val="Основной текст (5) + Курсив"/>
    <w:basedOn w:val="5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52">
    <w:name w:val="Основной текст (5) + Не полужирный"/>
    <w:basedOn w:val="5"/>
    <w:uiPriority w:val="99"/>
    <w:rsid w:val="00476AA7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460">
    <w:name w:val="Основной текст (4) + Не курсив6"/>
    <w:basedOn w:val="4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413">
    <w:name w:val="Основной текст (4) + Не полужирный13"/>
    <w:basedOn w:val="4"/>
    <w:uiPriority w:val="99"/>
    <w:rsid w:val="00476AA7"/>
    <w:rPr>
      <w:rFonts w:ascii="Times New Roman" w:hAnsi="Times New Roman" w:cs="Times New Roman"/>
      <w:b w:val="0"/>
      <w:bCs w:val="0"/>
      <w:i/>
      <w:iCs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476AA7"/>
    <w:rPr>
      <w:rFonts w:ascii="Times New Roman" w:hAnsi="Times New Roman" w:cs="Times New Roman"/>
      <w:noProof/>
      <w:sz w:val="19"/>
      <w:szCs w:val="19"/>
      <w:shd w:val="clear" w:color="auto" w:fill="FFFFFF"/>
    </w:rPr>
  </w:style>
  <w:style w:type="character" w:customStyle="1" w:styleId="28">
    <w:name w:val="Основной текст (2) + Не курсив8"/>
    <w:basedOn w:val="21"/>
    <w:uiPriority w:val="99"/>
    <w:rsid w:val="00476AA7"/>
    <w:rPr>
      <w:rFonts w:ascii="Times New Roman" w:hAnsi="Times New Roman" w:cs="Times New Roman"/>
      <w:i w:val="0"/>
      <w:iCs w:val="0"/>
      <w:noProof/>
      <w:sz w:val="23"/>
      <w:szCs w:val="23"/>
      <w:shd w:val="clear" w:color="auto" w:fill="FFFFFF"/>
    </w:rPr>
  </w:style>
  <w:style w:type="character" w:customStyle="1" w:styleId="14">
    <w:name w:val="Основной текст + Курсив14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80">
    <w:name w:val="Основной текст + Полужирный28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7">
    <w:name w:val="Основной текст + Полужирный27"/>
    <w:aliases w:val="Курсив19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3a">
    <w:name w:val="Заголовок №3"/>
    <w:basedOn w:val="3"/>
    <w:uiPriority w:val="99"/>
    <w:rsid w:val="00476AA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226">
    <w:name w:val="Основной текст (2) + Полужирный26"/>
    <w:aliases w:val="Не курсив20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270">
    <w:name w:val="Основной текст (2) + Не курсив7"/>
    <w:basedOn w:val="21"/>
    <w:uiPriority w:val="99"/>
    <w:rsid w:val="00476AA7"/>
    <w:rPr>
      <w:rFonts w:ascii="Times New Roman" w:hAnsi="Times New Roman" w:cs="Times New Roman"/>
      <w:i w:val="0"/>
      <w:iCs w:val="0"/>
      <w:sz w:val="23"/>
      <w:szCs w:val="23"/>
      <w:shd w:val="clear" w:color="auto" w:fill="FFFFFF"/>
    </w:rPr>
  </w:style>
  <w:style w:type="character" w:customStyle="1" w:styleId="225">
    <w:name w:val="Основной текст (2) + Полужирный25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412">
    <w:name w:val="Основной текст (4) + Не полужирный12"/>
    <w:aliases w:val="Не курсив19"/>
    <w:basedOn w:val="4"/>
    <w:uiPriority w:val="99"/>
    <w:rsid w:val="00476AA7"/>
    <w:rPr>
      <w:rFonts w:ascii="Times New Roman" w:hAnsi="Times New Roman" w:cs="Times New Roman"/>
      <w:b w:val="0"/>
      <w:bCs w:val="0"/>
      <w:i w:val="0"/>
      <w:iCs w:val="0"/>
      <w:sz w:val="23"/>
      <w:szCs w:val="23"/>
      <w:shd w:val="clear" w:color="auto" w:fill="FFFFFF"/>
    </w:rPr>
  </w:style>
  <w:style w:type="character" w:customStyle="1" w:styleId="13">
    <w:name w:val="Основной текст + Курсив13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3b">
    <w:name w:val="Заголовок №3 + Не полужирный"/>
    <w:basedOn w:val="3"/>
    <w:uiPriority w:val="99"/>
    <w:rsid w:val="00476AA7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26">
    <w:name w:val="Основной текст + Полужирный26"/>
    <w:aliases w:val="Курсив18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2">
    <w:name w:val="Основной текст + Курсив12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5">
    <w:name w:val="Основной текст + Полужирный25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520">
    <w:name w:val="Основной текст (5) + Курсив2"/>
    <w:basedOn w:val="5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56">
    <w:name w:val="Основной текст (5) + Не полужирный6"/>
    <w:aliases w:val="Курсив17"/>
    <w:basedOn w:val="5"/>
    <w:uiPriority w:val="99"/>
    <w:rsid w:val="00476AA7"/>
    <w:rPr>
      <w:rFonts w:ascii="Times New Roman" w:hAnsi="Times New Roman" w:cs="Times New Roman"/>
      <w:b w:val="0"/>
      <w:bCs w:val="0"/>
      <w:i/>
      <w:iCs/>
      <w:sz w:val="23"/>
      <w:szCs w:val="23"/>
      <w:shd w:val="clear" w:color="auto" w:fill="FFFFFF"/>
    </w:rPr>
  </w:style>
  <w:style w:type="character" w:customStyle="1" w:styleId="450">
    <w:name w:val="Основной текст (4) + Не курсив5"/>
    <w:basedOn w:val="4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224">
    <w:name w:val="Основной текст (2) + Полужирный24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55">
    <w:name w:val="Основной текст (5) + Не полужирный5"/>
    <w:basedOn w:val="5"/>
    <w:uiPriority w:val="99"/>
    <w:rsid w:val="00476AA7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260">
    <w:name w:val="Основной текст (2) + Не курсив6"/>
    <w:basedOn w:val="21"/>
    <w:uiPriority w:val="99"/>
    <w:rsid w:val="00476AA7"/>
    <w:rPr>
      <w:rFonts w:ascii="Times New Roman" w:hAnsi="Times New Roman" w:cs="Times New Roman"/>
      <w:i w:val="0"/>
      <w:iCs w:val="0"/>
      <w:sz w:val="23"/>
      <w:szCs w:val="23"/>
      <w:shd w:val="clear" w:color="auto" w:fill="FFFFFF"/>
    </w:rPr>
  </w:style>
  <w:style w:type="character" w:customStyle="1" w:styleId="223">
    <w:name w:val="Основной текст (2) + Полужирный23"/>
    <w:aliases w:val="Не курсив18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411">
    <w:name w:val="Основной текст (4) + Не полужирный11"/>
    <w:aliases w:val="Не курсив17"/>
    <w:basedOn w:val="4"/>
    <w:uiPriority w:val="99"/>
    <w:rsid w:val="00476AA7"/>
    <w:rPr>
      <w:rFonts w:ascii="Times New Roman" w:hAnsi="Times New Roman" w:cs="Times New Roman"/>
      <w:b w:val="0"/>
      <w:bCs w:val="0"/>
      <w:i w:val="0"/>
      <w:iCs w:val="0"/>
      <w:sz w:val="23"/>
      <w:szCs w:val="23"/>
      <w:shd w:val="clear" w:color="auto" w:fill="FFFFFF"/>
    </w:rPr>
  </w:style>
  <w:style w:type="character" w:customStyle="1" w:styleId="240">
    <w:name w:val="Основной текст + Полужирный24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40">
    <w:name w:val="Основной текст (4) + Не курсив4"/>
    <w:basedOn w:val="4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4100">
    <w:name w:val="Основной текст (4) + Не полужирный10"/>
    <w:aliases w:val="Не курсив16"/>
    <w:basedOn w:val="4"/>
    <w:uiPriority w:val="99"/>
    <w:rsid w:val="00476AA7"/>
    <w:rPr>
      <w:rFonts w:ascii="Times New Roman" w:hAnsi="Times New Roman" w:cs="Times New Roman"/>
      <w:b w:val="0"/>
      <w:bCs w:val="0"/>
      <w:i w:val="0"/>
      <w:iCs w:val="0"/>
      <w:sz w:val="23"/>
      <w:szCs w:val="23"/>
      <w:shd w:val="clear" w:color="auto" w:fill="FFFFFF"/>
    </w:rPr>
  </w:style>
  <w:style w:type="character" w:customStyle="1" w:styleId="49">
    <w:name w:val="Основной текст (4) + Не полужирный9"/>
    <w:basedOn w:val="4"/>
    <w:uiPriority w:val="99"/>
    <w:rsid w:val="00476AA7"/>
    <w:rPr>
      <w:rFonts w:ascii="Times New Roman" w:hAnsi="Times New Roman" w:cs="Times New Roman"/>
      <w:b w:val="0"/>
      <w:bCs w:val="0"/>
      <w:i/>
      <w:iCs/>
      <w:sz w:val="23"/>
      <w:szCs w:val="23"/>
      <w:shd w:val="clear" w:color="auto" w:fill="FFFFFF"/>
    </w:rPr>
  </w:style>
  <w:style w:type="character" w:customStyle="1" w:styleId="110">
    <w:name w:val="Основной текст + Курсив11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35">
    <w:name w:val="Основной текст + Полужирный23"/>
    <w:aliases w:val="Курсив16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22">
    <w:name w:val="Основной текст (2) + Полужирный22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21">
    <w:name w:val="Основной текст (2) + Полужирный21"/>
    <w:aliases w:val="Не курсив15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330">
    <w:name w:val="Заголовок №33"/>
    <w:basedOn w:val="3"/>
    <w:uiPriority w:val="99"/>
    <w:rsid w:val="00476AA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220">
    <w:name w:val="Основной текст + Полужирный22"/>
    <w:aliases w:val="Курсив15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00">
    <w:name w:val="Основной текст + Курсив10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13">
    <w:name w:val="Основной текст + Полужирный21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30">
    <w:name w:val="Основной текст (4) + Не курсив3"/>
    <w:basedOn w:val="4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48">
    <w:name w:val="Основной текст (4) + Не полужирный8"/>
    <w:aliases w:val="Не курсив14"/>
    <w:basedOn w:val="4"/>
    <w:uiPriority w:val="99"/>
    <w:rsid w:val="00476AA7"/>
    <w:rPr>
      <w:rFonts w:ascii="Times New Roman" w:hAnsi="Times New Roman" w:cs="Times New Roman"/>
      <w:b w:val="0"/>
      <w:bCs w:val="0"/>
      <w:i w:val="0"/>
      <w:iCs w:val="0"/>
      <w:sz w:val="23"/>
      <w:szCs w:val="23"/>
      <w:shd w:val="clear" w:color="auto" w:fill="FFFFFF"/>
    </w:rPr>
  </w:style>
  <w:style w:type="character" w:customStyle="1" w:styleId="47">
    <w:name w:val="Основной текст (4) + Не полужирный7"/>
    <w:basedOn w:val="4"/>
    <w:uiPriority w:val="99"/>
    <w:rsid w:val="00476AA7"/>
    <w:rPr>
      <w:rFonts w:ascii="Times New Roman" w:hAnsi="Times New Roman" w:cs="Times New Roman"/>
      <w:b w:val="0"/>
      <w:bCs w:val="0"/>
      <w:i/>
      <w:iCs/>
      <w:sz w:val="23"/>
      <w:szCs w:val="23"/>
      <w:shd w:val="clear" w:color="auto" w:fill="FFFFFF"/>
    </w:rPr>
  </w:style>
  <w:style w:type="character" w:customStyle="1" w:styleId="2200">
    <w:name w:val="Основной текст (2) + Полужирный20"/>
    <w:aliases w:val="Не курсив13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250">
    <w:name w:val="Основной текст (2) + Не курсив5"/>
    <w:basedOn w:val="21"/>
    <w:uiPriority w:val="99"/>
    <w:rsid w:val="00476AA7"/>
    <w:rPr>
      <w:rFonts w:ascii="Times New Roman" w:hAnsi="Times New Roman" w:cs="Times New Roman"/>
      <w:i w:val="0"/>
      <w:iCs w:val="0"/>
      <w:sz w:val="23"/>
      <w:szCs w:val="23"/>
      <w:shd w:val="clear" w:color="auto" w:fill="FFFFFF"/>
    </w:rPr>
  </w:style>
  <w:style w:type="character" w:customStyle="1" w:styleId="219">
    <w:name w:val="Основной текст (2) + Полужирный19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331">
    <w:name w:val="Заголовок №3 + Не полужирный3"/>
    <w:basedOn w:val="3"/>
    <w:uiPriority w:val="99"/>
    <w:rsid w:val="00476AA7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2a">
    <w:name w:val="Заголовок №2_"/>
    <w:basedOn w:val="a0"/>
    <w:link w:val="2b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01">
    <w:name w:val="Основной текст + Полужирный20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90">
    <w:name w:val="Основной текст + Полужирный19"/>
    <w:aliases w:val="Курсив14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9">
    <w:name w:val="Основной текст + Курсив9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18">
    <w:name w:val="Основной текст (2) + Полужирный18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17">
    <w:name w:val="Основной текст (2) + Полужирный17"/>
    <w:aliases w:val="Не курсив12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241">
    <w:name w:val="Основной текст (2) + Не курсив4"/>
    <w:basedOn w:val="21"/>
    <w:uiPriority w:val="99"/>
    <w:rsid w:val="00476AA7"/>
    <w:rPr>
      <w:rFonts w:ascii="Times New Roman" w:hAnsi="Times New Roman" w:cs="Times New Roman"/>
      <w:i w:val="0"/>
      <w:iCs w:val="0"/>
      <w:sz w:val="23"/>
      <w:szCs w:val="23"/>
      <w:shd w:val="clear" w:color="auto" w:fill="FFFFFF"/>
    </w:rPr>
  </w:style>
  <w:style w:type="character" w:customStyle="1" w:styleId="180">
    <w:name w:val="Основной текст + Полужирный18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70">
    <w:name w:val="Основной текст + Полужирный17"/>
    <w:aliases w:val="Курсив13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54">
    <w:name w:val="Основной текст (5) + Не полужирный4"/>
    <w:basedOn w:val="5"/>
    <w:uiPriority w:val="99"/>
    <w:rsid w:val="00476AA7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420">
    <w:name w:val="Основной текст (4) + Не курсив2"/>
    <w:basedOn w:val="4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461">
    <w:name w:val="Основной текст (4) + Не полужирный6"/>
    <w:aliases w:val="Не курсив11"/>
    <w:basedOn w:val="4"/>
    <w:uiPriority w:val="99"/>
    <w:rsid w:val="00476AA7"/>
    <w:rPr>
      <w:rFonts w:ascii="Times New Roman" w:hAnsi="Times New Roman" w:cs="Times New Roman"/>
      <w:b w:val="0"/>
      <w:bCs w:val="0"/>
      <w:i w:val="0"/>
      <w:iCs w:val="0"/>
      <w:sz w:val="23"/>
      <w:szCs w:val="23"/>
      <w:shd w:val="clear" w:color="auto" w:fill="FFFFFF"/>
    </w:rPr>
  </w:style>
  <w:style w:type="character" w:customStyle="1" w:styleId="451">
    <w:name w:val="Основной текст (4) + Не полужирный5"/>
    <w:basedOn w:val="4"/>
    <w:uiPriority w:val="99"/>
    <w:rsid w:val="00476AA7"/>
    <w:rPr>
      <w:rFonts w:ascii="Times New Roman" w:hAnsi="Times New Roman" w:cs="Times New Roman"/>
      <w:b w:val="0"/>
      <w:bCs w:val="0"/>
      <w:i/>
      <w:iCs/>
      <w:sz w:val="23"/>
      <w:szCs w:val="23"/>
      <w:shd w:val="clear" w:color="auto" w:fill="FFFFFF"/>
    </w:rPr>
  </w:style>
  <w:style w:type="character" w:customStyle="1" w:styleId="216">
    <w:name w:val="Основной текст (2) + Полужирный16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15">
    <w:name w:val="Основной текст (2) + Полужирный15"/>
    <w:aliases w:val="Не курсив10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510">
    <w:name w:val="Основной текст (5) + Курсив1"/>
    <w:basedOn w:val="5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8">
    <w:name w:val="Основной текст + Курсив8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3">
    <w:name w:val="Основной текст (5)"/>
    <w:basedOn w:val="5"/>
    <w:uiPriority w:val="99"/>
    <w:rsid w:val="00476AA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160">
    <w:name w:val="Основной текст + Полужирный16"/>
    <w:aliases w:val="Курсив12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14">
    <w:name w:val="Основной текст (2) + Полужирный14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130">
    <w:name w:val="Основной текст (2) + Полужирный13"/>
    <w:aliases w:val="Не курсив9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7">
    <w:name w:val="Основной текст + Курсив7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50">
    <w:name w:val="Основной текст + Полужирный15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20">
    <w:name w:val="Заголовок №1 (2)_"/>
    <w:basedOn w:val="a0"/>
    <w:link w:val="121"/>
    <w:uiPriority w:val="99"/>
    <w:rsid w:val="00476AA7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22">
    <w:name w:val="Заголовок №1 (2) + Полужирный"/>
    <w:aliases w:val="Курсив11"/>
    <w:basedOn w:val="120"/>
    <w:uiPriority w:val="99"/>
    <w:rsid w:val="00476AA7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140">
    <w:name w:val="Основной текст + Полужирный14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30">
    <w:name w:val="Основной текст + Полужирный13"/>
    <w:aliases w:val="Курсив10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120">
    <w:name w:val="Основной текст (2) + Полужирный12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23">
    <w:name w:val="Заголовок №1 (2) + Полужирный3"/>
    <w:aliases w:val="Курсив9"/>
    <w:basedOn w:val="120"/>
    <w:uiPriority w:val="99"/>
    <w:rsid w:val="00476AA7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324">
    <w:name w:val="Заголовок №3 + Не полужирный2"/>
    <w:basedOn w:val="3"/>
    <w:uiPriority w:val="99"/>
    <w:rsid w:val="00476AA7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3FranklinGothicBook">
    <w:name w:val="Заголовок №3 + Franklin Gothic Book"/>
    <w:aliases w:val="12 pt"/>
    <w:basedOn w:val="3"/>
    <w:uiPriority w:val="99"/>
    <w:rsid w:val="00476AA7"/>
    <w:rPr>
      <w:rFonts w:ascii="Franklin Gothic Book" w:hAnsi="Franklin Gothic Book" w:cs="Franklin Gothic Book"/>
      <w:b/>
      <w:bCs/>
      <w:sz w:val="24"/>
      <w:szCs w:val="24"/>
      <w:shd w:val="clear" w:color="auto" w:fill="FFFFFF"/>
    </w:rPr>
  </w:style>
  <w:style w:type="character" w:customStyle="1" w:styleId="61">
    <w:name w:val="Основной текст + Курсив6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3c">
    <w:name w:val="Заголовок №3 + Курсив"/>
    <w:basedOn w:val="3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70">
    <w:name w:val="Основной текст (7)_"/>
    <w:basedOn w:val="a0"/>
    <w:link w:val="71"/>
    <w:uiPriority w:val="99"/>
    <w:rsid w:val="00476AA7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711">
    <w:name w:val="Основной текст (7) + 11"/>
    <w:aliases w:val="5 pt,Не полужирный"/>
    <w:basedOn w:val="70"/>
    <w:uiPriority w:val="99"/>
    <w:rsid w:val="00476AA7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131">
    <w:name w:val="Основной текст + 13"/>
    <w:aliases w:val="5 pt5,Полужирный"/>
    <w:basedOn w:val="11"/>
    <w:uiPriority w:val="99"/>
    <w:rsid w:val="00476AA7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211">
    <w:name w:val="Заголовок №1 (2) + 11"/>
    <w:aliases w:val="5 pt4"/>
    <w:basedOn w:val="120"/>
    <w:uiPriority w:val="99"/>
    <w:rsid w:val="00476AA7"/>
    <w:rPr>
      <w:rFonts w:ascii="Times New Roman" w:hAnsi="Times New Roman" w:cs="Times New Roman"/>
      <w:noProof/>
      <w:sz w:val="23"/>
      <w:szCs w:val="23"/>
      <w:shd w:val="clear" w:color="auto" w:fill="FFFFFF"/>
    </w:rPr>
  </w:style>
  <w:style w:type="character" w:customStyle="1" w:styleId="12111">
    <w:name w:val="Заголовок №1 (2) + 111"/>
    <w:aliases w:val="5 pt3,Полужирный1"/>
    <w:basedOn w:val="120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a">
    <w:name w:val="Заголовок №1_"/>
    <w:basedOn w:val="a0"/>
    <w:link w:val="1b"/>
    <w:uiPriority w:val="99"/>
    <w:rsid w:val="00476AA7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220">
    <w:name w:val="Заголовок №1 (2) + Полужирный2"/>
    <w:aliases w:val="Курсив8"/>
    <w:basedOn w:val="120"/>
    <w:uiPriority w:val="99"/>
    <w:rsid w:val="00476AA7"/>
    <w:rPr>
      <w:rFonts w:ascii="Times New Roman" w:hAnsi="Times New Roman" w:cs="Times New Roman"/>
      <w:b/>
      <w:bCs/>
      <w:i/>
      <w:iCs/>
      <w:sz w:val="27"/>
      <w:szCs w:val="27"/>
      <w:u w:val="single"/>
      <w:shd w:val="clear" w:color="auto" w:fill="FFFFFF"/>
    </w:rPr>
  </w:style>
  <w:style w:type="character" w:customStyle="1" w:styleId="1210">
    <w:name w:val="Заголовок №1 (2) + Полужирный1"/>
    <w:aliases w:val="Курсив7"/>
    <w:basedOn w:val="120"/>
    <w:uiPriority w:val="99"/>
    <w:rsid w:val="00476AA7"/>
    <w:rPr>
      <w:rFonts w:ascii="Times New Roman" w:hAnsi="Times New Roman" w:cs="Times New Roman"/>
      <w:b/>
      <w:bCs/>
      <w:i/>
      <w:iCs/>
      <w:noProof/>
      <w:sz w:val="27"/>
      <w:szCs w:val="27"/>
      <w:shd w:val="clear" w:color="auto" w:fill="FFFFFF"/>
    </w:rPr>
  </w:style>
  <w:style w:type="character" w:customStyle="1" w:styleId="111">
    <w:name w:val="Заголовок №1 + 11"/>
    <w:aliases w:val="5 pt2"/>
    <w:basedOn w:val="1a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111">
    <w:name w:val="Заголовок №1 + 111"/>
    <w:aliases w:val="5 pt1,Не полужирный1"/>
    <w:basedOn w:val="1a"/>
    <w:uiPriority w:val="99"/>
    <w:rsid w:val="00476AA7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124">
    <w:name w:val="Основной текст + Полужирный12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12">
    <w:name w:val="Основной текст + Полужирный11"/>
    <w:aliases w:val="Курсив6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110">
    <w:name w:val="Основной текст (2) + Полужирный11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101">
    <w:name w:val="Основной текст (2) + Полужирный10"/>
    <w:aliases w:val="Не курсив8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57">
    <w:name w:val="Основной текст + Курсив5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325">
    <w:name w:val="Заголовок №32"/>
    <w:basedOn w:val="3"/>
    <w:uiPriority w:val="99"/>
    <w:rsid w:val="00476AA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101">
    <w:name w:val="Основной текст + Полужирный10"/>
    <w:aliases w:val="Курсив5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4a">
    <w:name w:val="Основной текст + Курсив4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90">
    <w:name w:val="Основной текст + Полужирный9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41">
    <w:name w:val="Основной текст (4) + Не полужирный4"/>
    <w:aliases w:val="Не курсив7"/>
    <w:basedOn w:val="4"/>
    <w:uiPriority w:val="99"/>
    <w:rsid w:val="00476AA7"/>
    <w:rPr>
      <w:rFonts w:ascii="Times New Roman" w:hAnsi="Times New Roman" w:cs="Times New Roman"/>
      <w:b w:val="0"/>
      <w:bCs w:val="0"/>
      <w:i w:val="0"/>
      <w:iCs w:val="0"/>
      <w:sz w:val="23"/>
      <w:szCs w:val="23"/>
      <w:shd w:val="clear" w:color="auto" w:fill="FFFFFF"/>
    </w:rPr>
  </w:style>
  <w:style w:type="character" w:customStyle="1" w:styleId="291">
    <w:name w:val="Основной текст (2) + Полужирный9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81">
    <w:name w:val="Основной текст (2) + Полужирный8"/>
    <w:aliases w:val="Не курсив6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236">
    <w:name w:val="Основной текст (2) + Не курсив3"/>
    <w:basedOn w:val="21"/>
    <w:uiPriority w:val="99"/>
    <w:rsid w:val="00476AA7"/>
    <w:rPr>
      <w:rFonts w:ascii="Times New Roman" w:hAnsi="Times New Roman" w:cs="Times New Roman"/>
      <w:i w:val="0"/>
      <w:iCs w:val="0"/>
      <w:sz w:val="23"/>
      <w:szCs w:val="23"/>
      <w:shd w:val="clear" w:color="auto" w:fill="FFFFFF"/>
    </w:rPr>
  </w:style>
  <w:style w:type="character" w:customStyle="1" w:styleId="80">
    <w:name w:val="Основной текст + Полужирный8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31">
    <w:name w:val="Основной текст (4) + Не полужирный3"/>
    <w:aliases w:val="Не курсив5"/>
    <w:basedOn w:val="4"/>
    <w:uiPriority w:val="99"/>
    <w:rsid w:val="00476AA7"/>
    <w:rPr>
      <w:rFonts w:ascii="Times New Roman" w:hAnsi="Times New Roman" w:cs="Times New Roman"/>
      <w:b w:val="0"/>
      <w:bCs w:val="0"/>
      <w:i w:val="0"/>
      <w:iCs w:val="0"/>
      <w:sz w:val="23"/>
      <w:szCs w:val="23"/>
      <w:shd w:val="clear" w:color="auto" w:fill="FFFFFF"/>
    </w:rPr>
  </w:style>
  <w:style w:type="character" w:customStyle="1" w:styleId="72">
    <w:name w:val="Основной текст + Полужирный7"/>
    <w:aliases w:val="Курсив4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71">
    <w:name w:val="Основной текст (2) + Полужирный7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61">
    <w:name w:val="Основной текст (2) + Полужирный6"/>
    <w:aliases w:val="Не курсив4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22a">
    <w:name w:val="Основной текст (2) + Не курсив2"/>
    <w:basedOn w:val="21"/>
    <w:uiPriority w:val="99"/>
    <w:rsid w:val="00476AA7"/>
    <w:rPr>
      <w:rFonts w:ascii="Times New Roman" w:hAnsi="Times New Roman" w:cs="Times New Roman"/>
      <w:i w:val="0"/>
      <w:iCs w:val="0"/>
      <w:sz w:val="23"/>
      <w:szCs w:val="23"/>
      <w:shd w:val="clear" w:color="auto" w:fill="FFFFFF"/>
    </w:rPr>
  </w:style>
  <w:style w:type="character" w:customStyle="1" w:styleId="421">
    <w:name w:val="Основной текст (4) + Не полужирный2"/>
    <w:basedOn w:val="4"/>
    <w:uiPriority w:val="99"/>
    <w:rsid w:val="00476AA7"/>
    <w:rPr>
      <w:rFonts w:ascii="Times New Roman" w:hAnsi="Times New Roman" w:cs="Times New Roman"/>
      <w:b w:val="0"/>
      <w:bCs w:val="0"/>
      <w:i/>
      <w:iCs/>
      <w:sz w:val="23"/>
      <w:szCs w:val="23"/>
      <w:shd w:val="clear" w:color="auto" w:fill="FFFFFF"/>
    </w:rPr>
  </w:style>
  <w:style w:type="character" w:customStyle="1" w:styleId="530">
    <w:name w:val="Основной текст (5) + Не полужирный3"/>
    <w:basedOn w:val="5"/>
    <w:uiPriority w:val="99"/>
    <w:rsid w:val="00476AA7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62">
    <w:name w:val="Основной текст + Полужирный6"/>
    <w:aliases w:val="Курсив3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3d">
    <w:name w:val="Основной текст + Курсив3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8">
    <w:name w:val="Основной текст + Полужирный5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51">
    <w:name w:val="Основной текст (2) + Полужирный5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42">
    <w:name w:val="Основной текст (2) + Полужирный4"/>
    <w:aliases w:val="Не курсив3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311">
    <w:name w:val="Заголовок №3 + Не полужирный1"/>
    <w:basedOn w:val="3"/>
    <w:uiPriority w:val="99"/>
    <w:rsid w:val="00476AA7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237">
    <w:name w:val="Основной текст (2) + Полужирный3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2b">
    <w:name w:val="Основной текст (2) + Полужирный2"/>
    <w:aliases w:val="Не курсив2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4b">
    <w:name w:val="Основной текст + Полужирный4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e">
    <w:name w:val="Основной текст + Полужирный3"/>
    <w:aliases w:val="Курсив2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c">
    <w:name w:val="Основной текст + Курсив2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21">
    <w:name w:val="Основной текст (5) + Не полужирный2"/>
    <w:basedOn w:val="5"/>
    <w:uiPriority w:val="99"/>
    <w:rsid w:val="00476AA7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415">
    <w:name w:val="Основной текст (4) + Не курсив1"/>
    <w:basedOn w:val="4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416">
    <w:name w:val="Основной текст (4) + Не полужирный1"/>
    <w:aliases w:val="Не курсив1"/>
    <w:basedOn w:val="4"/>
    <w:uiPriority w:val="99"/>
    <w:rsid w:val="00476AA7"/>
    <w:rPr>
      <w:rFonts w:ascii="Times New Roman" w:hAnsi="Times New Roman" w:cs="Times New Roman"/>
      <w:b w:val="0"/>
      <w:bCs w:val="0"/>
      <w:i w:val="0"/>
      <w:iCs w:val="0"/>
      <w:sz w:val="23"/>
      <w:szCs w:val="23"/>
      <w:shd w:val="clear" w:color="auto" w:fill="FFFFFF"/>
    </w:rPr>
  </w:style>
  <w:style w:type="character" w:customStyle="1" w:styleId="511">
    <w:name w:val="Основной текст (5) + Не полужирный1"/>
    <w:basedOn w:val="5"/>
    <w:uiPriority w:val="99"/>
    <w:rsid w:val="00476AA7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2d">
    <w:name w:val="Основной текст + Полужирный2"/>
    <w:aliases w:val="Курсив1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c">
    <w:name w:val="Основной текст + Курсив1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d">
    <w:name w:val="Основной текст + Полужирный1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a">
    <w:name w:val="Основной текст (2) + Полужирный1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1b">
    <w:name w:val="Основной текст (2) + Не курсив1"/>
    <w:basedOn w:val="21"/>
    <w:uiPriority w:val="99"/>
    <w:rsid w:val="00476AA7"/>
    <w:rPr>
      <w:rFonts w:ascii="Times New Roman" w:hAnsi="Times New Roman" w:cs="Times New Roman"/>
      <w:i w:val="0"/>
      <w:iCs w:val="0"/>
      <w:sz w:val="23"/>
      <w:szCs w:val="23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476AA7"/>
    <w:pPr>
      <w:shd w:val="clear" w:color="auto" w:fill="FFFFFF"/>
      <w:spacing w:line="274" w:lineRule="exact"/>
      <w:outlineLvl w:val="2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styleId="a4">
    <w:name w:val="Body Text"/>
    <w:basedOn w:val="a"/>
    <w:link w:val="11"/>
    <w:rsid w:val="00476AA7"/>
    <w:pPr>
      <w:shd w:val="clear" w:color="auto" w:fill="FFFFFF"/>
      <w:spacing w:line="274" w:lineRule="exact"/>
      <w:ind w:hanging="680"/>
      <w:jc w:val="both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a7">
    <w:name w:val="Основной текст Знак"/>
    <w:basedOn w:val="a0"/>
    <w:rsid w:val="00476AA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22">
    <w:name w:val="Основной текст (2)"/>
    <w:basedOn w:val="a"/>
    <w:link w:val="21"/>
    <w:uiPriority w:val="99"/>
    <w:rsid w:val="00476AA7"/>
    <w:pPr>
      <w:shd w:val="clear" w:color="auto" w:fill="FFFFFF"/>
      <w:spacing w:after="120" w:line="269" w:lineRule="exact"/>
    </w:pPr>
    <w:rPr>
      <w:rFonts w:ascii="Times New Roman" w:eastAsiaTheme="minorHAnsi" w:hAnsi="Times New Roman" w:cs="Times New Roman"/>
      <w:i/>
      <w:iCs/>
      <w:color w:val="auto"/>
      <w:sz w:val="23"/>
      <w:szCs w:val="23"/>
      <w:lang w:eastAsia="en-US"/>
    </w:rPr>
  </w:style>
  <w:style w:type="paragraph" w:customStyle="1" w:styleId="32">
    <w:name w:val="Основной текст (3)"/>
    <w:basedOn w:val="a"/>
    <w:link w:val="30"/>
    <w:rsid w:val="00476AA7"/>
    <w:pPr>
      <w:shd w:val="clear" w:color="auto" w:fill="FFFFFF"/>
      <w:spacing w:before="420" w:line="240" w:lineRule="atLeast"/>
    </w:pPr>
    <w:rPr>
      <w:rFonts w:ascii="Times New Roman" w:eastAsiaTheme="minorHAnsi" w:hAnsi="Times New Roman" w:cs="Times New Roman"/>
      <w:color w:val="auto"/>
      <w:sz w:val="18"/>
      <w:szCs w:val="18"/>
      <w:lang w:eastAsia="en-US"/>
    </w:rPr>
  </w:style>
  <w:style w:type="paragraph" w:customStyle="1" w:styleId="410">
    <w:name w:val="Основной текст (4)1"/>
    <w:basedOn w:val="a"/>
    <w:link w:val="4"/>
    <w:uiPriority w:val="99"/>
    <w:rsid w:val="00476AA7"/>
    <w:pPr>
      <w:shd w:val="clear" w:color="auto" w:fill="FFFFFF"/>
      <w:spacing w:line="274" w:lineRule="exact"/>
    </w:pPr>
    <w:rPr>
      <w:rFonts w:ascii="Times New Roman" w:eastAsiaTheme="minorHAnsi" w:hAnsi="Times New Roman" w:cs="Times New Roman"/>
      <w:b/>
      <w:bCs/>
      <w:i/>
      <w:iCs/>
      <w:color w:val="auto"/>
      <w:sz w:val="23"/>
      <w:szCs w:val="23"/>
      <w:lang w:eastAsia="en-US"/>
    </w:rPr>
  </w:style>
  <w:style w:type="paragraph" w:customStyle="1" w:styleId="321">
    <w:name w:val="Заголовок №3 (2)1"/>
    <w:basedOn w:val="a"/>
    <w:link w:val="320"/>
    <w:uiPriority w:val="99"/>
    <w:rsid w:val="00476AA7"/>
    <w:pPr>
      <w:shd w:val="clear" w:color="auto" w:fill="FFFFFF"/>
      <w:spacing w:before="240" w:line="274" w:lineRule="exact"/>
      <w:outlineLvl w:val="2"/>
    </w:pPr>
    <w:rPr>
      <w:rFonts w:ascii="Times New Roman" w:eastAsiaTheme="minorHAnsi" w:hAnsi="Times New Roman" w:cs="Times New Roman"/>
      <w:b/>
      <w:bCs/>
      <w:i/>
      <w:iCs/>
      <w:color w:val="auto"/>
      <w:sz w:val="23"/>
      <w:szCs w:val="23"/>
      <w:lang w:eastAsia="en-US"/>
    </w:rPr>
  </w:style>
  <w:style w:type="paragraph" w:customStyle="1" w:styleId="51">
    <w:name w:val="Основной текст (5)1"/>
    <w:basedOn w:val="a"/>
    <w:link w:val="5"/>
    <w:uiPriority w:val="99"/>
    <w:rsid w:val="00476AA7"/>
    <w:pPr>
      <w:shd w:val="clear" w:color="auto" w:fill="FFFFFF"/>
      <w:spacing w:line="274" w:lineRule="exact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476AA7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19"/>
      <w:szCs w:val="19"/>
      <w:lang w:eastAsia="en-US"/>
    </w:rPr>
  </w:style>
  <w:style w:type="paragraph" w:customStyle="1" w:styleId="2b">
    <w:name w:val="Заголовок №2"/>
    <w:basedOn w:val="a"/>
    <w:link w:val="2a"/>
    <w:uiPriority w:val="99"/>
    <w:rsid w:val="00476AA7"/>
    <w:pPr>
      <w:shd w:val="clear" w:color="auto" w:fill="FFFFFF"/>
      <w:spacing w:line="274" w:lineRule="exact"/>
      <w:jc w:val="both"/>
      <w:outlineLvl w:val="1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121">
    <w:name w:val="Заголовок №1 (2)"/>
    <w:basedOn w:val="a"/>
    <w:link w:val="120"/>
    <w:uiPriority w:val="99"/>
    <w:rsid w:val="00476AA7"/>
    <w:pPr>
      <w:shd w:val="clear" w:color="auto" w:fill="FFFFFF"/>
      <w:spacing w:line="302" w:lineRule="exact"/>
      <w:outlineLvl w:val="0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customStyle="1" w:styleId="71">
    <w:name w:val="Основной текст (7)"/>
    <w:basedOn w:val="a"/>
    <w:link w:val="70"/>
    <w:uiPriority w:val="99"/>
    <w:rsid w:val="00476AA7"/>
    <w:pPr>
      <w:shd w:val="clear" w:color="auto" w:fill="FFFFFF"/>
      <w:spacing w:line="288" w:lineRule="exact"/>
      <w:jc w:val="both"/>
    </w:pPr>
    <w:rPr>
      <w:rFonts w:ascii="Times New Roman" w:eastAsiaTheme="minorHAnsi" w:hAnsi="Times New Roman" w:cs="Times New Roman"/>
      <w:b/>
      <w:bCs/>
      <w:color w:val="auto"/>
      <w:sz w:val="25"/>
      <w:szCs w:val="25"/>
      <w:lang w:eastAsia="en-US"/>
    </w:rPr>
  </w:style>
  <w:style w:type="paragraph" w:customStyle="1" w:styleId="1b">
    <w:name w:val="Заголовок №1"/>
    <w:basedOn w:val="a"/>
    <w:link w:val="1a"/>
    <w:uiPriority w:val="99"/>
    <w:rsid w:val="00476AA7"/>
    <w:pPr>
      <w:shd w:val="clear" w:color="auto" w:fill="FFFFFF"/>
      <w:spacing w:line="307" w:lineRule="exact"/>
      <w:jc w:val="both"/>
      <w:outlineLvl w:val="0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styleId="a8">
    <w:name w:val="No Spacing"/>
    <w:link w:val="a9"/>
    <w:uiPriority w:val="1"/>
    <w:qFormat/>
    <w:rsid w:val="003B3CB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0834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0834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a">
    <w:name w:val="Table Grid"/>
    <w:basedOn w:val="a1"/>
    <w:rsid w:val="000C07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e">
    <w:name w:val="Нет списка1"/>
    <w:next w:val="a2"/>
    <w:uiPriority w:val="99"/>
    <w:semiHidden/>
    <w:unhideWhenUsed/>
    <w:rsid w:val="000C071B"/>
  </w:style>
  <w:style w:type="paragraph" w:customStyle="1" w:styleId="Style1">
    <w:name w:val="Style1"/>
    <w:basedOn w:val="a"/>
    <w:uiPriority w:val="99"/>
    <w:rsid w:val="000C071B"/>
    <w:pPr>
      <w:widowControl w:val="0"/>
      <w:autoSpaceDE w:val="0"/>
      <w:autoSpaceDN w:val="0"/>
      <w:adjustRightInd w:val="0"/>
    </w:pPr>
    <w:rPr>
      <w:rFonts w:ascii="Verdana" w:eastAsia="Times New Roman" w:hAnsi="Verdana" w:cs="Times New Roman"/>
      <w:color w:val="auto"/>
    </w:rPr>
  </w:style>
  <w:style w:type="paragraph" w:customStyle="1" w:styleId="Style2">
    <w:name w:val="Style2"/>
    <w:basedOn w:val="a"/>
    <w:uiPriority w:val="99"/>
    <w:rsid w:val="000C071B"/>
    <w:pPr>
      <w:widowControl w:val="0"/>
      <w:autoSpaceDE w:val="0"/>
      <w:autoSpaceDN w:val="0"/>
      <w:adjustRightInd w:val="0"/>
      <w:spacing w:line="217" w:lineRule="exact"/>
      <w:ind w:firstLine="355"/>
      <w:jc w:val="both"/>
    </w:pPr>
    <w:rPr>
      <w:rFonts w:ascii="Verdana" w:eastAsia="Times New Roman" w:hAnsi="Verdana" w:cs="Times New Roman"/>
      <w:color w:val="auto"/>
    </w:rPr>
  </w:style>
  <w:style w:type="paragraph" w:customStyle="1" w:styleId="Style3">
    <w:name w:val="Style3"/>
    <w:basedOn w:val="a"/>
    <w:uiPriority w:val="99"/>
    <w:rsid w:val="000C071B"/>
    <w:pPr>
      <w:widowControl w:val="0"/>
      <w:autoSpaceDE w:val="0"/>
      <w:autoSpaceDN w:val="0"/>
      <w:adjustRightInd w:val="0"/>
      <w:spacing w:line="217" w:lineRule="exact"/>
      <w:jc w:val="both"/>
    </w:pPr>
    <w:rPr>
      <w:rFonts w:ascii="Verdana" w:eastAsia="Times New Roman" w:hAnsi="Verdana" w:cs="Times New Roman"/>
      <w:color w:val="auto"/>
    </w:rPr>
  </w:style>
  <w:style w:type="paragraph" w:customStyle="1" w:styleId="Style4">
    <w:name w:val="Style4"/>
    <w:basedOn w:val="a"/>
    <w:uiPriority w:val="99"/>
    <w:rsid w:val="000C071B"/>
    <w:pPr>
      <w:widowControl w:val="0"/>
      <w:autoSpaceDE w:val="0"/>
      <w:autoSpaceDN w:val="0"/>
      <w:adjustRightInd w:val="0"/>
      <w:spacing w:line="216" w:lineRule="exact"/>
      <w:ind w:hanging="182"/>
      <w:jc w:val="both"/>
    </w:pPr>
    <w:rPr>
      <w:rFonts w:ascii="Verdana" w:eastAsia="Times New Roman" w:hAnsi="Verdana" w:cs="Times New Roman"/>
      <w:color w:val="auto"/>
    </w:rPr>
  </w:style>
  <w:style w:type="paragraph" w:customStyle="1" w:styleId="Style5">
    <w:name w:val="Style5"/>
    <w:basedOn w:val="a"/>
    <w:uiPriority w:val="99"/>
    <w:rsid w:val="000C071B"/>
    <w:pPr>
      <w:widowControl w:val="0"/>
      <w:autoSpaceDE w:val="0"/>
      <w:autoSpaceDN w:val="0"/>
      <w:adjustRightInd w:val="0"/>
      <w:spacing w:line="216" w:lineRule="exact"/>
      <w:jc w:val="center"/>
    </w:pPr>
    <w:rPr>
      <w:rFonts w:ascii="Verdana" w:eastAsia="Times New Roman" w:hAnsi="Verdana" w:cs="Times New Roman"/>
      <w:color w:val="auto"/>
    </w:rPr>
  </w:style>
  <w:style w:type="character" w:customStyle="1" w:styleId="FontStyle11">
    <w:name w:val="Font Style11"/>
    <w:uiPriority w:val="99"/>
    <w:rsid w:val="000C071B"/>
    <w:rPr>
      <w:rFonts w:ascii="Verdana" w:hAnsi="Verdana" w:cs="Verdana" w:hint="default"/>
      <w:b/>
      <w:bCs/>
      <w:sz w:val="26"/>
      <w:szCs w:val="26"/>
    </w:rPr>
  </w:style>
  <w:style w:type="character" w:customStyle="1" w:styleId="FontStyle12">
    <w:name w:val="Font Style12"/>
    <w:uiPriority w:val="99"/>
    <w:rsid w:val="000C071B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3">
    <w:name w:val="Font Style13"/>
    <w:uiPriority w:val="99"/>
    <w:rsid w:val="000C071B"/>
    <w:rPr>
      <w:rFonts w:ascii="Times New Roman" w:hAnsi="Times New Roman" w:cs="Times New Roman" w:hint="default"/>
      <w:sz w:val="18"/>
      <w:szCs w:val="18"/>
    </w:rPr>
  </w:style>
  <w:style w:type="character" w:customStyle="1" w:styleId="FontStyle17">
    <w:name w:val="Font Style17"/>
    <w:uiPriority w:val="99"/>
    <w:rsid w:val="000C071B"/>
    <w:rPr>
      <w:rFonts w:ascii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nhideWhenUsed/>
    <w:rsid w:val="000C071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Verdana" w:eastAsia="Times New Roman" w:hAnsi="Verdana" w:cs="Times New Roman"/>
      <w:color w:val="auto"/>
      <w:lang w:eastAsia="en-US"/>
    </w:rPr>
  </w:style>
  <w:style w:type="character" w:customStyle="1" w:styleId="ac">
    <w:name w:val="Верхний колонтитул Знак"/>
    <w:basedOn w:val="a0"/>
    <w:link w:val="ab"/>
    <w:rsid w:val="000C071B"/>
    <w:rPr>
      <w:rFonts w:ascii="Verdana" w:eastAsia="Times New Roman" w:hAnsi="Verdana" w:cs="Times New Roman"/>
      <w:sz w:val="24"/>
      <w:szCs w:val="24"/>
    </w:rPr>
  </w:style>
  <w:style w:type="paragraph" w:styleId="ad">
    <w:name w:val="footer"/>
    <w:basedOn w:val="a"/>
    <w:link w:val="ae"/>
    <w:unhideWhenUsed/>
    <w:rsid w:val="000C071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Verdana" w:eastAsia="Times New Roman" w:hAnsi="Verdana" w:cs="Times New Roman"/>
      <w:color w:val="auto"/>
      <w:lang w:eastAsia="en-US"/>
    </w:rPr>
  </w:style>
  <w:style w:type="character" w:customStyle="1" w:styleId="ae">
    <w:name w:val="Нижний колонтитул Знак"/>
    <w:basedOn w:val="a0"/>
    <w:link w:val="ad"/>
    <w:rsid w:val="000C071B"/>
    <w:rPr>
      <w:rFonts w:ascii="Verdana" w:eastAsia="Times New Roman" w:hAnsi="Verdana" w:cs="Times New Roman"/>
      <w:sz w:val="24"/>
      <w:szCs w:val="24"/>
    </w:rPr>
  </w:style>
  <w:style w:type="paragraph" w:customStyle="1" w:styleId="text">
    <w:name w:val="text"/>
    <w:basedOn w:val="a"/>
    <w:rsid w:val="000C071B"/>
    <w:pPr>
      <w:widowControl w:val="0"/>
      <w:autoSpaceDE w:val="0"/>
      <w:autoSpaceDN w:val="0"/>
      <w:adjustRightInd w:val="0"/>
      <w:spacing w:line="240" w:lineRule="atLeast"/>
      <w:ind w:firstLine="283"/>
      <w:jc w:val="both"/>
    </w:pPr>
    <w:rPr>
      <w:rFonts w:ascii="SchoolBookC" w:eastAsia="Times New Roman" w:hAnsi="SchoolBookC" w:cs="SchoolBookC"/>
      <w:sz w:val="22"/>
      <w:szCs w:val="22"/>
    </w:rPr>
  </w:style>
  <w:style w:type="character" w:customStyle="1" w:styleId="Text0">
    <w:name w:val="Text"/>
    <w:rsid w:val="000C071B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styleId="af">
    <w:name w:val="footnote text"/>
    <w:basedOn w:val="a"/>
    <w:link w:val="af0"/>
    <w:semiHidden/>
    <w:rsid w:val="000C071B"/>
    <w:rPr>
      <w:rFonts w:ascii="Thames" w:eastAsia="Times New Roman" w:hAnsi="Thames" w:cs="Times New Roman"/>
      <w:color w:val="auto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af"/>
    <w:semiHidden/>
    <w:rsid w:val="000C071B"/>
    <w:rPr>
      <w:rFonts w:ascii="Thames" w:eastAsia="Times New Roman" w:hAnsi="Thames" w:cs="Times New Roman"/>
      <w:sz w:val="20"/>
      <w:szCs w:val="20"/>
    </w:rPr>
  </w:style>
  <w:style w:type="character" w:styleId="af1">
    <w:name w:val="footnote reference"/>
    <w:semiHidden/>
    <w:rsid w:val="000C071B"/>
    <w:rPr>
      <w:rFonts w:ascii="Times New Roman" w:hAnsi="Times New Roman"/>
      <w:sz w:val="20"/>
      <w:vertAlign w:val="superscript"/>
    </w:rPr>
  </w:style>
  <w:style w:type="table" w:customStyle="1" w:styleId="1f">
    <w:name w:val="Сетка таблицы1"/>
    <w:basedOn w:val="a1"/>
    <w:next w:val="aa"/>
    <w:uiPriority w:val="59"/>
    <w:rsid w:val="000C071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34"/>
    <w:qFormat/>
    <w:rsid w:val="000C071B"/>
    <w:pPr>
      <w:ind w:left="720"/>
      <w:contextualSpacing/>
    </w:pPr>
    <w:rPr>
      <w:rFonts w:ascii="Times New Roman" w:eastAsia="Times New Roman" w:hAnsi="Times New Roman" w:cs="Times New Roman"/>
      <w:color w:val="auto"/>
    </w:rPr>
  </w:style>
  <w:style w:type="numbering" w:customStyle="1" w:styleId="113">
    <w:name w:val="Нет списка11"/>
    <w:next w:val="a2"/>
    <w:uiPriority w:val="99"/>
    <w:semiHidden/>
    <w:unhideWhenUsed/>
    <w:rsid w:val="000C071B"/>
  </w:style>
  <w:style w:type="table" w:customStyle="1" w:styleId="2e">
    <w:name w:val="Сетка таблицы2"/>
    <w:basedOn w:val="a1"/>
    <w:next w:val="aa"/>
    <w:uiPriority w:val="59"/>
    <w:rsid w:val="000C071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0">
    <w:name w:val="Знак1"/>
    <w:basedOn w:val="a"/>
    <w:rsid w:val="000C071B"/>
    <w:pPr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paragraph" w:styleId="af3">
    <w:name w:val="Normal (Web)"/>
    <w:basedOn w:val="a"/>
    <w:uiPriority w:val="99"/>
    <w:rsid w:val="000C071B"/>
    <w:pPr>
      <w:spacing w:before="30" w:after="3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styleId="af4">
    <w:name w:val="page number"/>
    <w:basedOn w:val="a0"/>
    <w:rsid w:val="000C071B"/>
  </w:style>
  <w:style w:type="character" w:customStyle="1" w:styleId="a9">
    <w:name w:val="Без интервала Знак"/>
    <w:basedOn w:val="a0"/>
    <w:link w:val="a8"/>
    <w:rsid w:val="000C071B"/>
    <w:rPr>
      <w:rFonts w:ascii="Calibri" w:eastAsia="Times New Roman" w:hAnsi="Calibri" w:cs="Times New Roman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0C071B"/>
    <w:rPr>
      <w:rFonts w:ascii="Times New Roman" w:eastAsia="Times New Roman" w:hAnsi="Times New Roman" w:cs="Times New Roman"/>
      <w:color w:val="auto"/>
    </w:rPr>
  </w:style>
  <w:style w:type="paragraph" w:customStyle="1" w:styleId="dash041e0431044b0447043d044b0439">
    <w:name w:val="dash041e_0431_044b_0447_043d_044b_0439"/>
    <w:basedOn w:val="a"/>
    <w:rsid w:val="000C071B"/>
    <w:rPr>
      <w:rFonts w:ascii="Times New Roman" w:eastAsia="Times New Roman" w:hAnsi="Times New Roman" w:cs="Times New Roman"/>
      <w:color w:val="auto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C071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0C071B"/>
    <w:rPr>
      <w:b/>
      <w:bCs/>
    </w:rPr>
  </w:style>
  <w:style w:type="character" w:customStyle="1" w:styleId="dash041e0431044b0447043d044b0439char1">
    <w:name w:val="dash041e_0431_044b_0447_043d_044b_0439__char1"/>
    <w:rsid w:val="000C071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3f">
    <w:name w:val="Знак3 Знак Знак Знак"/>
    <w:basedOn w:val="a"/>
    <w:rsid w:val="000C071B"/>
    <w:pPr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0C071B"/>
    <w:rPr>
      <w:rFonts w:ascii="Tahoma" w:eastAsia="Calibri" w:hAnsi="Tahoma" w:cs="Tahoma"/>
      <w:color w:val="auto"/>
      <w:sz w:val="16"/>
      <w:szCs w:val="16"/>
      <w:lang w:eastAsia="en-US"/>
    </w:rPr>
  </w:style>
  <w:style w:type="character" w:customStyle="1" w:styleId="af6">
    <w:name w:val="Текст выноски Знак"/>
    <w:basedOn w:val="a0"/>
    <w:link w:val="af5"/>
    <w:uiPriority w:val="99"/>
    <w:semiHidden/>
    <w:rsid w:val="000C071B"/>
    <w:rPr>
      <w:rFonts w:ascii="Tahoma" w:eastAsia="Calibri" w:hAnsi="Tahoma" w:cs="Tahoma"/>
      <w:sz w:val="16"/>
      <w:szCs w:val="16"/>
    </w:rPr>
  </w:style>
  <w:style w:type="numbering" w:customStyle="1" w:styleId="2f">
    <w:name w:val="Нет списка2"/>
    <w:next w:val="a2"/>
    <w:uiPriority w:val="99"/>
    <w:semiHidden/>
    <w:unhideWhenUsed/>
    <w:rsid w:val="003509A2"/>
  </w:style>
  <w:style w:type="character" w:customStyle="1" w:styleId="apple-converted-space">
    <w:name w:val="apple-converted-space"/>
    <w:rsid w:val="003509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3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63</Pages>
  <Words>16764</Words>
  <Characters>95559</Characters>
  <Application>Microsoft Office Word</Application>
  <DocSecurity>0</DocSecurity>
  <Lines>796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николаевна</dc:creator>
  <cp:keywords/>
  <dc:description/>
  <cp:lastModifiedBy>Ксения</cp:lastModifiedBy>
  <cp:revision>41</cp:revision>
  <dcterms:created xsi:type="dcterms:W3CDTF">2019-11-02T08:41:00Z</dcterms:created>
  <dcterms:modified xsi:type="dcterms:W3CDTF">2021-01-11T08:04:00Z</dcterms:modified>
</cp:coreProperties>
</file>